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98d2" w14:textId="b879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2020 жылғы 31 қаңтардағы № 39/НҚ бұйрығы. Қазақстан Республикасының Әділет министрлігінде 2020 жылғы 5 ақпанда № 19982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2-1)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көрсетілетін қызметтер </w:t>
      </w:r>
      <w:r>
        <w:rPr>
          <w:rFonts w:ascii="Times New Roman"/>
          <w:b w:val="false"/>
          <w:i w:val="false"/>
          <w:color w:val="000000"/>
          <w:sz w:val="28"/>
        </w:rPr>
        <w:t>тізілімін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қызметтерді комитетіне: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Батырқожа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31 қаңтардағы</w:t>
            </w:r>
            <w:r>
              <w:br/>
            </w:r>
            <w:r>
              <w:rPr>
                <w:rFonts w:ascii="Times New Roman"/>
                <w:b w:val="false"/>
                <w:i w:val="false"/>
                <w:color w:val="000000"/>
                <w:sz w:val="20"/>
              </w:rPr>
              <w:t>№ 39/НҚ бұйрығымен</w:t>
            </w:r>
            <w:r>
              <w:br/>
            </w:r>
            <w:r>
              <w:rPr>
                <w:rFonts w:ascii="Times New Roman"/>
                <w:b w:val="false"/>
                <w:i w:val="false"/>
                <w:color w:val="000000"/>
                <w:sz w:val="20"/>
              </w:rPr>
              <w:t xml:space="preserve">бекітілген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Мемлекеттік көрсетілетін қызметтер тізілімі</w:t>
      </w:r>
    </w:p>
    <w:bookmarkEnd w:id="8"/>
    <w:p>
      <w:pPr>
        <w:spacing w:after="0"/>
        <w:ind w:left="0"/>
        <w:jc w:val="both"/>
      </w:pPr>
      <w:r>
        <w:rPr>
          <w:rFonts w:ascii="Times New Roman"/>
          <w:b w:val="false"/>
          <w:i w:val="false"/>
          <w:color w:val="ff0000"/>
          <w:sz w:val="28"/>
        </w:rPr>
        <w:t xml:space="preserve">
      Ескерту. Тізілім жаңа редакцияда - ҚР Цифрлық даму, инновациялар және аэроғарыш өнеркәсібі министрінің 13.03.2023 </w:t>
      </w:r>
      <w:r>
        <w:rPr>
          <w:rFonts w:ascii="Times New Roman"/>
          <w:b w:val="false"/>
          <w:i w:val="false"/>
          <w:color w:val="ff0000"/>
          <w:sz w:val="28"/>
        </w:rPr>
        <w:t>№ 86/НҚ</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актініәзірлейтін орталық мемлекеттік органның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актінің атауы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Құжаттандыру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Жеке басты куәландыратын құжаттарды/анықтамаларды және мәртебе алу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бірінші рет ресімдеу:</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болған жеке куәлік немесе паспорт;</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 ауыстыру:</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құжаттардың түрін өзгертуге байланысты оларды дайындаудың жаңа технологиясына сәйкес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анықтамалық деректері (тегі, аты, әкесінің аты, туған күні, туған жері немесе өзінің ұлтын көрсетпеу ниеті) өзгерген; шығарылған құжаттардағы жазбалардың дәл еместігі жағдайда құжаттарды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шақырылғандарға шақыру учаскелеріне тіркеу туралы куәліктер және куәліктердің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 жасқа толған жылы қаңтар – наурызда тіркеуден өтпеген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 жоғалтқан кезде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 бүлінген кезде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өзгерткен кезде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өзектендіру (түзету) әскери қызмет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офицерлерге, сержанттарға, сарбаздарға әскери билеттер (әскери билеттердің орнына уақытша куәліктер) немесе олардың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әскери кафедраларында запастағы офицерлер бағдарламасы бойынша дайындықтан өткен азаматтар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қатарынан әскери қызметтен запасқа шығарылғандар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үлгідегі әскери билетті жаңасына ауыстырған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билетті жоғалтқан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бүлінген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өзгерткен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құрамының әскери атағы қалпына келтірілгендер:</w:t>
            </w:r>
          </w:p>
          <w:p>
            <w:pPr>
              <w:spacing w:after="20"/>
              <w:ind w:left="20"/>
              <w:jc w:val="both"/>
            </w:pPr>
            <w:r>
              <w:rPr>
                <w:rFonts w:ascii="Times New Roman"/>
                <w:b w:val="false"/>
                <w:i w:val="false"/>
                <w:color w:val="000000"/>
                <w:sz w:val="20"/>
              </w:rPr>
              <w:t>
запастағы офицер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есепке берілуге жататын 27 жасқа толмаған әскери міндеттілер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кейінге қалдырылуына (босатылуына) байланысты әскери қызмет өткермеген 27 жасқа толғандар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әскери есепте тұрмаған және әскерге шақыру учаскесіне тіркеуден өтпегендер қатарынан әскери қызмет өткермеген 27 жасқа толғандар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азаматтар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білім беру ұйымдарын бітіргеннен әскери-есептік мамандықтар алған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және басқа да мамандықтар бойынша даярлықтан өткен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Туыстарының бiрi (әкесi, анасы, аға-інілерi немесе әпке-сіңлілері) әскери қызмет өткеру кезеңiнде қызметтік мiндеттерiн орындау кезiнде қаза тапқан, қайтыс болған немесе бiрiншi немесе екінші топтағы мүгедектігі бар адам болып қалған әскерге шақыру жасындағы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дін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 өткеру үшін Қазақстан Республикасының Қарулы Күштеріне әскерге шақырылған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куәліктер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қатысушының куәлігін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19008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сыбайлас жемқорлық қылмыс жасағаны туралы мәліметтер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Қазақстан Республикасының шет елдерде жүрген азаматтарына паспорттар жасауға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20627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бар (Ұлы Отан соғысының, басқа мемлекеттердің аумағындағы ұрыс қимылдарының ардагерлеріне, Чернобыль атом электр станциясындағы апат салдарын жоюшыларға) тұлғаларға анықтамалар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адамдарға (Ұлы Отан соғысының, басқа мемлекеттердің аумағындағы ұрыс қимылдарының ардагерлері мен Чернобыль атом электр станциясындағы апаттың салдарын жоюға қатысушыларға) анықтамалар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Қорғаныс министрінің 2021 жылғы 4 тамыздағы № 500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23848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14881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шығатын азаматтарға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14881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әскери-техникалық және басқа да әскери мамандықтар бойынша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15517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Кәсіпкерлік қызметпен байланысты емес құқықтарды қамтамасыз ететін құжаттарды алу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10056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алғаш рет беру және көлік құралдарын жүргізу құқығынан айырғаннан кейін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"Г", "Б" және "Д" санаттарындағы тракторшы-машинист куәлігін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бекіту туралы" Қазақстан Республикасы Ауыл шаруашылығы министрінің 2015 жылғы 30 наурыздағы № 4-3/270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11711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жүргіштерді, квадроциклдерді басқаруға рұқсат етіледідеген жазуы бар тракторист-машинист куәлігін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 ауыстыру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куәлігінің телнұсқасын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кемелерді жүргізу құқығына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м.а. 2015 жылғы 17 сәуірдегі № 457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11528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куәліктің қолданылу мерзімі өткен жағдайда өздігінен жүретін шағын көлемді кемені басқару құқығына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 және (немесе) кеме типінің өзгеруіне байланысты өздігінен жүретін шағын көлемді кемені басқару құқығына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адамдарына диплом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11234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дипломның телнұсқасы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м.а. 2020 жылғы 3 сәуірдегі № 181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20309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жүзу кітапшасының үлгісін, оны ресімдеу және беру қағидаларын бекіту туралы" Қазақстан Республикасы Инвестициялар және даму министрінің м.а. 2015 жылғы 24 ақпандағы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10661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Жеке тұлғалар мен азаматтарды тіркеу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Жеке тұлғаларды тіркеу/мәртебесін, тұрғылықты жерін, Т.А.Ә. және басқа деректерін ауыстыру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тұрақты немесе уақытша тұрғылықты жері бойынша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оның ішінде босқын мәртебесін алғандарды тұрақты немесе уақытша тұрғылықты жері бойынша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Республикадан тыс жерлерге тұрақты тұруға кеткен адамдарды тіркеуден шығару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актілерді мемлекеттік тіркеу тізілімінде № 20192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тұрғын үй-жайды пайдалану құқығынан айырылған деп танылғандарды тіркеуден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 немесе үй-жай иесінің өтініші бойынша тіркеуден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(ерлі-зайыптыболуды) бұзу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 тіркеуді және қайта тіркеуді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20256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адамды тіркеу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Қазақстан Республикасының Қаржы Министрінің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w:t>
            </w:r>
          </w:p>
          <w:p>
            <w:pPr>
              <w:spacing w:after="20"/>
              <w:ind w:left="20"/>
              <w:jc w:val="both"/>
            </w:pPr>
            <w:r>
              <w:rPr>
                <w:rFonts w:ascii="Times New Roman"/>
                <w:b w:val="false"/>
                <w:i w:val="false"/>
                <w:color w:val="000000"/>
                <w:sz w:val="20"/>
              </w:rPr>
              <w:t xml:space="preserve">
Қазақстан Республикасы Ішкі істер министрінің 2020 жылғы 27 наурыздағы № 259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31 наурызда № 20207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беру немесе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тәртіпте мәртебе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8624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арқылы қандас мәртебесін беруге жергілікті атқарушы органның келісімі негізінде мәртебе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куәлігінің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мәртебесін ұзарту туралы шешімнің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 және одан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ауыстырған кезде әскерге шақырылушылар қатарындағы азаматтар үшін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14881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ауыстырған кезде немесе уақытша келген орны бойынша (3 айдан астам мерзімге) 7 жұмыс күні ішінде әскери есепке тұрмаған 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мемлекеттік органдардан шығарылған, сондай-ақ құқық қорғау және арнаулы мемлекеттік органдар арнайы (әскери) оқу орындарының курсанттары, тыңдаушылары, оқудан шығарылған және (немесе) келісімшартты бұзған, бірақ 27 жасқа толмаған және әскерге шақыру бойынша әскери қызметтің белгіленген мерзімін өткермеген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уақытша шыққан (6 айдан астам мерзімге), Қазақстан Республикасына тұрақты тұруға келген 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әскери есепте тұрмаған және әскерге шақыру учаскесіне тіркелмегенәскерге шақырылушылар қатарындағыазаматтар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 Қазақстан Республикасының азаматтығын алған және басқа мемлекетте әскери (баламалы) қызмет өткермеген 27 жасқа толмағанәскерге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 сержанттар, сарбаздар қатарындағыазаматтар үшін тұрғылықты жерін ауыстыру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ауыстырған кезде 7 жұмыс күні ішінде әскери есепке тұрмаған запастағы офицерлер, сержанттар, сарбаздар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Күштерінен, басқа да әскерлері мен әскери құралымдарынан, Мемлекеттік күзет қызметінен және құқық қорғау органдарынан запасқа шығарылған офицерлер, сержанттар, сарбаздар қатарындағы азаматтар үшін (әскери билет немесе әскери билеттің орнынан берілетін уақытша куәлік бар болған кезде)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сержанттар, сарбаздар әскери есебінде бұрын тұрмаған 27 жасқа толған әскерге шақырылушылар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бітіргеннен кейін әскери-есептік мамандық алған әйелдер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уақытша шыққан (6 айдан астам мерзімге), Қазақстан Республикасына тұрақты тұруға келген запастағы офицерлер, сержанттар, сарбаздар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бітірген және офицер әскери атағын бере отырып, офицерлер құрамына аттестатталған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ауыстыру кезінде жеке әскери-есептік құжатын жоғалтқан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мемлекеттерден Қазақстан Республикасына тұрақты тұруға келген, Қазақстан Республикасының азаматтығын алғанофицерлер, сержанттар, сарбаздар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шығару бойынша:</w:t>
            </w:r>
          </w:p>
          <w:p>
            <w:pPr>
              <w:spacing w:after="20"/>
              <w:ind w:left="20"/>
              <w:jc w:val="both"/>
            </w:pPr>
            <w:r>
              <w:rPr>
                <w:rFonts w:ascii="Times New Roman"/>
                <w:b w:val="false"/>
                <w:i w:val="false"/>
                <w:color w:val="000000"/>
                <w:sz w:val="20"/>
              </w:rPr>
              <w:t>
Қазақстан Республикасынан тыс жерлерге 6 айдан астам мерзімге шығатын әскери міндеттілер мен әскерге шықырылушылар қатарындағы азаматтар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шақыруды кейiнге қалдыру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адамның көмегіне мұқтаж және мемлекеттің толық қамсыздандыруындағы отбасы мүшелерін күтумен айналысатын азаматтарға, жақын туыстары немесе Қазақстан Республикасының аумағында олармен бірге немесе бөлек тұратын, заң бойынша отбасының аталған мүшелерін асырауға міндетті басқа адамдар болмаған кезде: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анасыз тәрбиеленетін баласы (балалары) бар азаматтарға: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қайтыс болуына немесе олардың ата-ана құқықтарынан айырылуына немесе соттың бас бостандығынан айыруға соттауына байланысты өздерінің асырауында кемінде екі жыл тәрбиелеуде және бағып-күтуде болған адамдар бар азаматтарға: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тұратын және бір және одан көп баласы бар азаматтарға: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алатын азаматтарға оқу кезеңіне: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Азаматтарға: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арнайы білім беру ұйымдарында, жетім балалар мен ата-анасының қамқорлығынсыз қалған балаларға арналған білім беру ұйымдарында, балаларға арналған қосымша білім беру ұйымдарында, сондай-ақ әдістемелік кабинеттерде кәсіптік қызметті жүзеге асыратын педагогтерге: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бар, мамандығы бойынша ауылдық жерде тұрақты жұмыс істейтін дәрігерлерге: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немесе жергілікті өкілді органдардың депутаттарына: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анықтау, алдын ала тергеу жүргізіліп жатқан немесе соттар қылмыстық істерін қарап жатқан адамдарға: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ұшу экипаждарының мүшелеріне, Азаматтық авиацияның тиісті білімі бар инженерлеріне, механиктері мен техниктеріне: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бар Кемелер экипаждарының мүшелеріне:</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білім беру ұйымдарында бастапқы кәсіптік даярлықтан өтетін адамдарға: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қызметке жарамсыз деп танылғандар: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жеті жасқа толғаннан кейін мерзімді әскери қызметке заңды негіздерде шақырылмаған: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кезеңінде қызметтік міндеттерін атқару кезінде қаза тапқан, қайтыс болған немесе бірінші немесе екінші топтағы мүгедегі бар адам болған туыстарының бірі (әкесі, анасы, аға-інілері немесе апа-сіңлілері) ;</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 әскери (баламалы) қызмет өткерген;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 туралы Қазақстан Республикасы Заңының 51-бабының 9-тармағында көзделген жағдайларды қоспағанда, Қазақстан Республикасының арнаулы мемлекеттік органдарында қызмет өткерген";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 азаматтар:</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діни қызметшілері:</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Шетелде болу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қайтыс болуды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тіркеу туралы қайталама куәліктер мен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20857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тегін, әкесінің атын ауыстыру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14093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есептен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14093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13958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Қазақстан Республикасына келу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тұруға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отбасының қайта қосылуына байланысты Қазақстан Республикасында уақытша тұруға рұқсат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12880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еңбек қызметін жүзеге асыру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оқу орындарында білім алу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медициналық мекемелерде стационарлық емделуден өту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миссионерлік қызметті жүзеге асыру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(бизнес-көшіп келушілерге)Қазақстан Республикасының заңнамасына сәйкес кәсіпкерлік қызметті жүзеге асыру үшін Қазақстан Республикасында уақытша тұруға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12880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адамдарға куәліктер және Қазақстан Республикасында тұрақты тұратын шетелдіктердің тұруына ыхтиярхат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азаматтығы жоқ адамдарға куәліктер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жоқ адамдарға куәліктер және Қазақстан Республикасында тұрақты тұратын шетелдіктердің тұруына ықтиярхат беру" мемлекеттік қызметті көрсету тәртібін айқындайтын Ережелер бекіту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шетелдіктерге тұруға ықтиярхат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кіруге және Қазақстан Республикасының аумағы арқылы транзиттік өтуге визалар беру, олардың мерзімін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виза (А1, А2)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министрінің м.а.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актілері мемлекеттік тіркеу тізілімінде № 14531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виза (А3, А4)</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Инвесторлық виза (А5)</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арналған виза (В1, В2, В3)</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арналған виза (В4)</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теңіз, өзен кемелері экипаждарының және поезд бригадаларының мүшелеріне арналған виза (В5)</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қатысуға арналған виза (В6)</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практикасынан немесе тағылымдамадан өтуге арналған виза (В7)</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арналған виза (В8, С1)</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сапарға арналған виза (В10, С10)</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асырап алуға арналған виза (В11)</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мақсатындағы виза (В12)</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жол жүруге арналған виза (В13)</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біріктіруге арналған виза (С2) бір мәртелік</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асыруға арналған виза (С3, С4, С5, С6)</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асыруға арналған виза (С7)</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себептер бойынша виза (С8)</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алуға арналған виза (С9)</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арналған виза (С12)</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және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көшіп-қонушыларға рұқсатты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15 сәуірде № 27595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Еңбекщі көшіп-қонушыларға рұқсатты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13039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істер бойынша шақыруды рәсімдеу (А3)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министрінің м.а.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актілері мемлекеттік тіркеу тізілімінде № 14531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үшін шақыруды ресімдеу (А5, С5)</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шақыруды рәсімдеу (В1, В2, В3)</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 үшін шақыруды ресімдеу (В6, С7)</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бойынша шақыруды ресімдеу (В10, В11, В12, С10)</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шақыруды ресімдеу (В7, С9)</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шақыруды ресімдеу (С3, С4, С6)</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шақыруды рәсімдеу (С12)</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себептер бойынша шақыруды ресімдеу (С8)</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шақыруды ресімдеу (В8, С1)</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куәлікті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"Қайтып оралуға арналған куәлікті ресімдеу" мемлекеттік қызмет көрсету қағидаларын бекіту туралы" Қазақстан Республикасы Сыртқы істер министрінің 2020 жылғы 14 мамырдағы № 11-1-4/155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20642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құжатын беру мемлекеттік қызмет көрсету қағидаларын бекіту туралы" Қазақстан Республикасы Ішкі істер министрінің 2021 жылғы 5 наурыздағы № 134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5 наурызда № 22306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байланысты жол жүру құжатын ауыстыру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жоғалтқан кезде қалпына келтіру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 мен азаматтығы жоқ адамдарға жеке сәйкестендіру нөмірін қалыптастыру және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уақытша болатын шетелдіктерге жеке сәйкестендіру нөмірлерін қалыптастыру"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20201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Жеке және заңды тұлғаларды тіркеу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Жеке және заңды тұлғаларды тіркеу саласындағы өзге де да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Қаржы Министрінің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ақпараттық агенттіктерді және желілік басылымдарды есепке қою немесе қайта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таратылатын шетелдік мерзімді баспасөз басылымдарын есепке алуды жүзеге асыру қағидаларын бекіту және "Ақпарат саласында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 Қазақстан Республикасы Ақпарат және қоғамдық даму министрінің 2022 жылғы 25 ақпандағы № 50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28 ақпанда № 26942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қызметін, шетелдік діни орталықтардың Қазақстан Республикасындағы діни бірлестіктерінің басшыларын тағайындауын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20256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Республикасының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сәйкестендіру нөмір-кодтарын беру қағидаларын бекіту туралы" Қазақстан Республикасы Қаржы министрінің 2015 жылғы 27 ақпандағы № 137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10584 болып тіркелді "Темекі өнімдеріне арналған дербес сәйкестендіру нөмірлерін-кодтарын беру қағидаларын бекіту туралы" Қазақстан Республикасы Қаржы министрінің 2017 жылғы 15 ақпандағы № 102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14914 болып тіркелді. "Дербес сәйкестендіру нөмір-кодтарын беру қағидаларын бекіту туралы" Қазақстан Республикасы Қаржы министрінің 2015 жылғы 10 желтоқсандағы № 646 бұйрығы. Нормативтік құқықтық актілері мемлекеттік тіркеу тізілімінде № 12615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Отбасы және балалар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Отбасын құру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 жазбасына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жасын төмендету қажет болған кезде неке қиюды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бұзу куәлігіне өзгерістер, толықтырулар мен түзетулер енгізу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актісін тіркеу туралы мәліметтерді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Бала туу, қамқоршылық және бала тәрбиелеу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оның ішінде азаматтық хал актілері жазбаларына өзгерістер, толықтырулар мен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Жазбаларына өзгерістер, толықтырулар мен түзетулер енгізу туу туралы куәлік</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асырап алуға берілген Қазақстан Республикасының азаматтары болып табылатын балаларды (қыздарды)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м.а. 2015 жылғы 3 сәуірдегі № 11-1-2/130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11240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20744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20744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қорғаншыға (қамқоршыға) жәрдемақы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отбасына жәрдемақы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министрінің 2015 жылғы 5 мамырдағы "Балалы отбасыларға берілетін мемлекеттік жәрдемақыларды тағайындау және төлеу қағидаларын бекіту туралы" № 319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30 маусымда № 11507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Балаға білім беру және бос уақыт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(6 жасқа дейін) балаларды кезекке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20883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20883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17553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20744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топтарға/сыныптарға)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20744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арнайы топтарға/сыныптарға оқыту үшін мүмкіндіктері шектеулі балалардың құжаттарын қабылдау және оқуға қабылдау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20695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оқытуға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13110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20579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20579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13418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8, 9-сыныптарға оқуға түсуге құжаттарды қабылдау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9947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11 сыныптарға оқуға түсуге құжаттарды қабылдау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Колледждің бірінші курсына түсуге құжаттарды қабылдау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мүгедектігі бар адамдарға арналған спорт мектептеріне 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бұйрығы. Нормативтік құқықтық актілері мемлекеттік тіркеу тізілімінде № 10012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арасында балаларды ауыстыру үшін 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17553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бұйрығы. Нормативтік құқықтық актілерді мемлекеттік тіркеу тізілімінде № 20509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Баланы бағу және қамтамасыз 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 оқытуға жұмсалған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бұйрығы. Нормативтік құқықтық актілерді мемлекеттік тіркеу тізілімінде № 14067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агенттігін аккредиттеу немесе аккредиттеу мерзімін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Қазақстан Республикасы Білім және ғылым министрінің 2014 жылғы 9 желтоқсандағы № 513 бұйрығы. Нормативтік құқықтық актілерді мемлекеттік тіркеу тізілімінде № 10372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және оларды асырауға ақшалай қаражат төлеуді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Мүлік және зияткерлік меншік құқығы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Жылжымалы мүлік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кепілдігін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тіркеу (мемлекеттік тіркеу туралы куәлік)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бұйрығы. Нормативтік құқықтық актілері мемлекеттік тіркеу тізілімінде № 913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талаптарының өзгеруі нәтижесінде ауыртпалықтардың өзгерістерін тіркеу (қайта кепіл)</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беруді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орындалмағаны туралы хабарламаны тіркеу, сауда-саттық өткізу туралы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тоқтатуды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куәліктің телнұсқасын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бұйрығы. Нормативтік құқықтық актілері мемлекеттік тіркеу тізілімінде № 913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міндетті мемлекеттік тіркеуге жатпайтын жылжымалы мүлік кепілінің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тізілімінде ішкі суда жүзетін кемелерді, "өзен-теңіз" суларында жүзетін кемелерді және оларға құқықтарды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 10400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куәлігінің телнұсқасы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Мемлекеттік кеме тізілімінен шығару туралы анықтама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шетел кемелерінің тізілімінде жалға алынған ішкі суда жүзетін кемелерді және "өзен-теңіз" суларында жүзетін кемелерді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№10400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және оларға құқықтарды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№10400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билетінің телнұсқасы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кеме кітабынан шығару туралы анықтама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бұйрығы. Нормативтік құқықтық актілері мемлекеттік тіркеу тізілімінде №11119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тіркелген кепілін өзгерту, толықтыру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тіркелген кепілін тоқтату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бұйрығы. Нормативтік құқықтық актілері мемлекеттік тіркеу тізілімінде №11119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w:t>
            </w:r>
          </w:p>
          <w:p>
            <w:pPr>
              <w:spacing w:after="20"/>
              <w:ind w:left="20"/>
              <w:jc w:val="both"/>
            </w:pPr>
            <w:r>
              <w:rPr>
                <w:rFonts w:ascii="Times New Roman"/>
                <w:b w:val="false"/>
                <w:i w:val="false"/>
                <w:color w:val="000000"/>
                <w:sz w:val="20"/>
              </w:rPr>
              <w:t>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тізілімнен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бастапқы мемлекеттік тіркеу, сондай-ақ көлік құралдарын тіркеу туралы куәліктер мен мемлекеттік тіркеу нөмірі белгілерін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10056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жекелеген түрлерін тіркеу, есепке алу және есептен шығару туралы мәліметтерді өзекті ету (түзету)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уақытша мемлекеттік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 бекіту туралы" Қазақстан Республикасы Ауыл шаруашылығы министрінің 2015 жылғы 30 наурыздағы № 4-3/267 бұйрығы. Нормативтік құқықтық актілері мемлекеттік тіркеу тізілімінде № 11702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 есебінен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туралы мәліметтерді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бұйрығы. Нормативтік құқықтық актілері мемлекеттік тіркеу тізілімінде № 11708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жасалып жатқан кеменің ипотекасын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куәлікті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№10400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парақты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ипотекасын аяқтау туралы ақпаратты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бұйрығы. Нормативтік құқықтық актілері мемлекеттік тіркеу тізілімінде №15553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мемлекеттік тізілімнен шығару туралы куәлік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тізілімінде жасалып жатқан кемеге меншік құқығын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тiркеу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қайта тiркеу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жасалып жатқан кемелер тiзiлiмiнен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Теңіз кемелерінің мемлекеттік кеме тізілімінде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мемлекеттік кеме тізілімінде кемелерді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қайта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бұйрығы. Нормативтік құқықтық актілері мемлекеттік тіркеу тізілімінде №11395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қалалық рельстік көліктің көлік құралдарының тізілімінен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мемлекеттік тіркеу нөмірлік белгісіне телнұсқа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№10056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Жылжымайтын мүлік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(ауыртпалықтарды)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кем емес мерзімге меншік құқығын, шаруашылық жүргізу құқығын, оралымды басқару құқығын, жер пайдалану құқығын, үстемдік етуші жер учаскесінің немесе өзге де жылжымайтын мүлік объектісінің пайдасына сервитутты мемлекеттік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(құқықтық ауыртпалықтарды) мемлекеттік тіркеу" мемлекеттік қызмет көрсету қағидаларын бекіту туралы " Қазақстан Республикасы Әділет министрінің 2020 жылғы 4 мамырдағы № 27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20610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егер олар тіркеу парағында қамтылған мәліметтерге қатысты болса, шарттар талаптарының өзгерістерін құқықтық кадастрдың тіркеу парағында қамтылған құқықтар көлеміне әсер ететін болса, мемлекеттік тіркеу немесе егер олар тараптардың келісімі бойынша тіркелуге тиіс болса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 мерзімге пайдалану құқығын мемлекеттік тіркеу, оның ішінде жалға алу, өтеусіз пайдалану, сервитуттар, өмір бойы асырауда ұстау құқықтары, рента; сенімгерлік басқару құқықтары, оның ішінде қорғаншылық, қамқоршылық кезінде, мұрагерлік құқық қатынастарында, банкроттықта және басқалар; кепіл; тыйым салу; пайдалануға, оның ішінде мүліктік және мүліктік емес құқықтарды пайдалануға шектеулер (тыйым салулар); мүліктік және мүліктік емес игіліктер мемлекеттік органдар өз құзыреті шегінде салатын жылжымайтын мүлікке немесе белгілі бір жұмыстарды орындауға билік ету; басым мүдделерді қоспағанда, Қазақстан Республикасының заңдарында көзделген жылжымайтын мүлікке құқықтардың өзге де ауыртпалықтары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рәсімдерде жылжымайтын мүлікке құқықтарды (құқықтық ауыртпалықтарды) мемлекеттік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қайта ұйымдастыру кезінде құқықтарды мемлекеттік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"Жылжымайтын мүлік тіркелімі" мемлекеттік деректер базасы" ақпараттық жүйесіндегі жылжымайтын мүлік объектілерінің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бұйрығына өзгерістер мен толықтырулар енгізу туралы"Қазақстан Республикасы Әділет министрінің 2020 жылғы 8 маусымдағы № 81 бұйрығы. Нормативтік құқықтық актілері мемлекеттік тіркеу тізілімінде № 20846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және (немесе) олардың құрамдастарының жаңадан құрылған жылжымайтын мүлікке сәйкестендіру және техникалық мәліметтерін құқықтық кадастрға енгізу, жылжымайтын мүлік объектілерінің техникалық паспортын және жаңадан құрылған жылжымайтын мүлік объектісіне жүргізілген мемлекеттік техникалық тексеру қорытындысы бойынша сәйкестендіру және техникалық мәліметтердің алшақтығын белгілеу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06 мамырдағы № 156 бұйрығы. Нормативтік құқықтық актілері мемлекеттік тіркеу тізілімінде № 8469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паспортының телнұсқасын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06 мамырдағы № 156 бұйрығы. Нормативтік құқықтық актілері мемлекеттік тіркеу тізілімінде № 8469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жоспарын (схемасын) қоса алғанда, тіркеу органы куәландырған тіркеу ісі құжаттарының көшірмелерін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актілері мемлекеттік тіркеу тізілімінде № 7586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актілерді мемлекеттік тіркеу тізілімінде № 7586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актілерді мемлекеттік тіркеу тізілімінде № 7586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 тын мүлікке тіркелген ауыртпалық тар, заңдық талаптар туралы мәліметтерді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актілерді мемлекеттік тіркеу тізілімінде № 7586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актілері мемлекеттік тіркеу тізілімінде № 7586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Зияткерлік меншік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бұйрығы. Нормативтік құқықтық актілерді мемлекеттік тіркеу тізілімінде № 17325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селекциялық жетістікті, өнеркәсiптiк меншiк объектiсiн, сондай-ақ интегралдық микросхеманың топологиясын пайдалану құқығын беруді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бұйрығы. Нормативтік құқықтық актілерді мемлекеттік тіркеу тізілімінде № 17330 болып тіркелген.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бұйрығы. Нормативтік құқықтық актілерді мемлекеттік тіркеу тізілімінде № 17331 болып тіркелген.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бұйрығы. Нормативтік құқықтық актілерді мемлекеттік тіркеу тізілімінде № 17332 болып тіркелген.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бұйрығы. Нормативтік құқықтық актілерді мемлекеттік тіркеу тізілімінде № 17329 болып тіркелген.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бұйрығы. Нормативтік құқықтық актілерді мемлекеттік тіркеу тізілімінде № 17330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селекциялық жетістікке, өнеркәсіптік меншік объектісіне, сондай-ақ интегралдық микросхема топологиясына айрықша құқықты беруді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бұйрығы. Нормативтік құқықтық актілерді мемлекеттік тіркеу тізілімінде № 17331 болып тіркелген.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бұйрығы. Нормативтік құқықтық актілерді мемлекеттік тіркеу тізілімінде № 17332 болып тіркелген.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бұйрығы. Нормативтік құқықтық актілерді мемлекеттік тіркеу тізілімінде № 17329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бұйрығы. Нормативтік құқықтық актілері мемлекеттік тіркеу тізілімінде № 20153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қызметімен айналысуға үміткер адамдарды аттестаттаудан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қағидаларын бекіту туралы" Қазақстан Республикасы Әділет министрінің 2018 жылғы 28 тамыздағы № 1316 бұйрығы. Нормативтік құқықтық актілердің мемлекеттік тіркеу тізілімінде № 17322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жердiң атауын пайдалану құқығын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нұсқамаларды пайдалану құқығын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саласындағы қорғау құжаттарын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бұйрығы. Нормативтік құқықтық актілерді мемлекеттік тіркеу тізілімінде № 17415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бұйрығы. Нормативтік құқықтық актілерді мемлекеттік тіркеу тізілімінде № 17397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бұйрығы. Нормативтік құқықтық актілері мемлекеттік тіркеу тізілімінде № 17322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Денсаулық, медицина және денсаулық сақтау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Медициналық көмек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ұйымға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бұйрығы. Нормативтік құқықтық актілерді мемлекеттік тіркеу тізілімінде № 21642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 -90 бұйрығы. Нормативтік құқықтық актілері мемлекеттік тіркеу тізілімінде № 24094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бұйрығы. Нормативтік құқықтық актілері мемлекеттік тіркеу тізілімінде № 24094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бұйрығы. Нормативтік құқықтық актілері мемлекеттік тіркеу тізілімінде № 24094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бұйрығы. Нормативтік құқықтық актілерді мемлекеттік тіркеу тізілімінде № 21660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бұйрығы. Нормативтік құқықтық актілерді мемлекеттік тіркеу тізілімінде № 21660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бұйрығы. Қазақстан Республикасының Әділет министрлігінде 2022 жылғы 25 наурызда № 27218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 нттау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 Қазақстан Республикасы Денсаулық сақтау министрінің 2020 жылғы 21 желтоқсандағы № ҚР ДСМ-308/2020 бұйрығы. Нормативтік құқықтық актілері мемлекеттік тіркеу тізілімінде № 21859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шақырту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оның ішінде медициналық авиацияны тарта отырып көрсету қағидаларын бекіту туралы"Қазақстан Республикасы Денсаулық сақтау министрінің 2020 жылғы 30 қарашадағы № ҚР ДСМ-225/2020 бұйрығы. Нормативтік құқықтық актілерді мемлекеттік тіркеу тізілімінде № 21713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стационарға емдеуге жатқызуға жолдама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ДСМ-27 бұйрығы. Қазақстан Республикасының Әділет министрлігінде 2022 жылғы 25 наурызда № 27218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жіберудің орындылығы және (немесе) емдеуді отандық медициналық ұйымдарда жүргізу үшін шетелдік мамандарды тарту мүмкіндігіне құжаттарды қабылдау және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бұйрығы. Нормативтік құқықтық актілері мемлекеттік тіркеу тізілімінде № 22866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дәрілік заттарды, бейімделген емдік өнімдерді, медициналық бұйымдарды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дәрілік заттарды, бейімделген емдік өнімдерді, медициналық бұйымдарды беру" мемлекеттік қызмет көрсету қағидаларын бекіту туралы Қазақстан Республикасы Денсаулық сақтау министрінің 2021 жылғы 12 қазандағы № ҚР ДСМ -103 бұйрығы. Нормативтік құқықтық актілері мемлекеттік тіркеу тізілімінде № 24765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Денсаулық сақтау саласындағы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Нормативтік құқықтық актілерді мемлекеттік тіркеу тізілімінде № 21818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қызметінің аккредиттеу стандарттарына сәйкестігін тану мақсатында оларды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 Нормативтік құқықтық актілері мемлекеттік тіркеу тізілімінде № 21852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 Қазақстан Республикасы Әділет министрінің 2017 жылғы 30 наурыздағы № 336 бұйрығы. Нормативтік құқықтық актілерді мемлекеттік тіркеу тізілімінде № 15033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бұйрығы. Нормативтік құқықтық актілерді мемлекеттік тіркеу тізілімінде 15031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кадрларының біліктілігін арттыру және сертификаттау курстарынан өткені туралы құжаттар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 Нормативтік құқықтық актілері мемлекеттік тіркеу тізілімінде № 21847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дәрілік заттарды Қазақстан Республикасының аумағына әкелу (Еуразиялық экономикалық одаққа мүше-елдер болып табылатын мемлекеттерден)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 Нормативтік құқықтық актілерді мемлекеттік тіркеу тізілімінде № 21749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мүше-елдер болып табылмайтын мемлекеттерден тіркелмеген дәрілік заттарды Қазақстан Республикасының аумағына әкелу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медициналық бұйымдарды әкелу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медициналық бұйымдарды әкелу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дәрілік заиттарды әкету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 Нормативтік құқықтық актілерді мемлекеттік тіркеу тізілімінде № 21749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дәрілік заттарды әкету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медициналық бұйымдарды әкету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медициналық бұйымдарды әкету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 мемлекеттік қызметті көрсету қағидаларын бекіту туралы Қазақстан Республикасы Денсаулық сақтау министрінің 2020 жылғы 1 маусымдағы № ҚР ДСМ-59/2020 бұйрығы. Қазақстан Республикасының Әділет министрлігінде 2020 жылғы 2 маусымда № 20809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2022 жылғы 16 мамырдағы № ҚР ДСМ-45 бұйрығы. Қазақстан Республикасының Әділет министрлігінде 2022 жылғы 17 мамырда №28085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есірткі құралдарының, психотроптық заттар мен прекурсорлардың айналымы саласындағы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2022 жылғы 16 мамырдағы № ҚР ДСМ-45 бұйрығы. Қазақстан Республикасының Әділет министрлігінде 2022 жылғы 17 мамырда №28085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және дәрілік заттарға, медициналық бұйымдарға клиникалық зерттеу және (немесе) сынақ жүргізуге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организмнен тыс (in vitro) диагностика үшін дәрілік заттар мен медициналық бұйымдарға клиникалық зерттеулер, медициналық бұйымдарға Клиникалық-зертханалық сынақтар жүргізу қағидаларын және клиникалық базаларға қойылатын талаптарды бекіту және Мемлекеттік қызмет көрсету туралы" Қазақстан Республикасының заңына сәйкес фармакологиялық және дәрілік заттарға, медициналық бұйымдарға клиникалық зерттеулер және (немесе) сынақтар жүргізуге рұқсат беру. Қазақстан Республикасы Денсаулық сақтау министрінің 2022 жылғы 7 сәуірдегі №ҚР ДСМ-35 бұйрығы Қазақстан Республикасы Денсаулық сақтау министрінің 2020 жылғы 11 желтоқсандағы № ҚР ДСМ-248/2020 бұйрығына өзгерістер мен толықтырулар енгізу туралы Қазақстан Республикасының Әділет министрлігінде 2022 жылы 12 сәуірде № 27526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бұйрығы. Нормативтік құқықтық актілері мемлекеттік тіркеу тізілімінде № 22175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дайындалатын өнім үшін өнімді мемлекеттік тіркеу туралы куәлік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дайындалатын өнім үшін өнімді мемлекеттік тіркеу туралы куәлік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ағзаларын (ағзаларының бөліктерін)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қызмет көрсету қағидаларын бекіту туралы" Қазақстан Республикасы Денсаулық сақтау министрінің 2022 жылғы 3 ақпандағы № ҚР ДСМ-10 бұйрығына өзгерістер енгізу туралы Қазақстан Республикасы Денсаулық сақтау министрінің 2020 жылғы 30 сәуірдегі № ҚР ДСМ-43/2020 бұйрығына. Қазақстан Республикасының Әділет министрлігінде 2022 жылы 8 ақпанда № 26751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бұйрығы. Нормативтік құқықтық актілерді мемлекеттік тіркеу тізілімінде № 21592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шетелдік маманға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Нормативтік құқықтық актілерді мемлекеттік тіркеу тізілімінде № 21818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менеджерінің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 Қазақстан Республикасы Денсаулық сақтау министрінің 2020 жылғы 11 желтоқсандағы № ҚР ДСМ-254/2020 бұйрығы. Нормативтік құқықтық актілерді мемлекеттік тіркеу тізілімінде № 21777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00602015-2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Қазақстан Республикасының Әділет министрлігінде 2020 жылғы 20 желтоқсанда № 21818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Дәрілік заттар мен медициналық бұйыымдардың айналысы саласындағы маман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ҚР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Нормативтік құқықтық актілері мемлекеттік тіркеу тізілімінде № 21818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 Нормативтік құқықтық актілері мемлекеттік тіркеу тізілімінде № 22144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(СРР) беру қағидалары" Қазақстан Республикасы Денсаулық сақтау және әлеуметтік даму министрінің 2021 жылғы 21 қаңтардағы № ҚР ДСМ-8 бұйрығы. Нормативтік құқықтық актілерді мемлекеттік тіркеу тізілімінде № 22113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ұйымдарды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 Нормативтік құқықтық актілері мемлекеттік тіркеу тізілімінде № 21852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тәуелсіз сараптаманы жүзеге асыратын денсаулық сақтау субъектілерін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 Нормативтік құқықтық актілері мемлекеттік тіркеу тізілімінде № 21852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фармацевтикалық практикалардың сәйкестігіне сертификаттар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практикаға сәйкестігі туралы сертификат беру (GMP)</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бұйрығы. Нормативтік құқықтық актілері мемлекеттік тіркеу тізілімінде № 22143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p>
            <w:pPr>
              <w:spacing w:after="20"/>
              <w:ind w:left="20"/>
              <w:jc w:val="both"/>
            </w:pPr>
            <w:r>
              <w:rPr>
                <w:rFonts w:ascii="Times New Roman"/>
                <w:b w:val="false"/>
                <w:i w:val="false"/>
                <w:color w:val="000000"/>
                <w:sz w:val="20"/>
              </w:rPr>
              <w:t>
дистрибьюторлық</w:t>
            </w:r>
          </w:p>
          <w:p>
            <w:pPr>
              <w:spacing w:after="20"/>
              <w:ind w:left="20"/>
              <w:jc w:val="both"/>
            </w:pPr>
            <w:r>
              <w:rPr>
                <w:rFonts w:ascii="Times New Roman"/>
                <w:b w:val="false"/>
                <w:i w:val="false"/>
                <w:color w:val="000000"/>
                <w:sz w:val="20"/>
              </w:rPr>
              <w:t>
практикаға</w:t>
            </w:r>
          </w:p>
          <w:p>
            <w:pPr>
              <w:spacing w:after="20"/>
              <w:ind w:left="20"/>
              <w:jc w:val="both"/>
            </w:pPr>
            <w:r>
              <w:rPr>
                <w:rFonts w:ascii="Times New Roman"/>
                <w:b w:val="false"/>
                <w:i w:val="false"/>
                <w:color w:val="000000"/>
                <w:sz w:val="20"/>
              </w:rPr>
              <w:t>
сәйкестігі</w:t>
            </w:r>
          </w:p>
          <w:p>
            <w:pPr>
              <w:spacing w:after="20"/>
              <w:ind w:left="20"/>
              <w:jc w:val="both"/>
            </w:pPr>
            <w:r>
              <w:rPr>
                <w:rFonts w:ascii="Times New Roman"/>
                <w:b w:val="false"/>
                <w:i w:val="false"/>
                <w:color w:val="000000"/>
                <w:sz w:val="20"/>
              </w:rPr>
              <w:t>
туралы</w:t>
            </w:r>
          </w:p>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беру</w:t>
            </w:r>
          </w:p>
          <w:p>
            <w:pPr>
              <w:spacing w:after="20"/>
              <w:ind w:left="20"/>
              <w:jc w:val="both"/>
            </w:pPr>
            <w:r>
              <w:rPr>
                <w:rFonts w:ascii="Times New Roman"/>
                <w:b w:val="false"/>
                <w:i w:val="false"/>
                <w:color w:val="000000"/>
                <w:sz w:val="20"/>
              </w:rPr>
              <w:t>
(GDP)</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Халықтың санитариялық-эпидемиологиялық саламаттылығы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аймағының нормативтік құжаттамасының жобаларына санитариялық-эпидемиологиялық қорытынды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өнімге арналған нормативтік құжаттама жобаларына санитариялық-эпидемиологиялық қорытынды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рұқсатты және оған қосымшаны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 топтарындағы патогенді биологиялық агенттермен жұмыс істеуге рұқсат және оған қосымшаны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 топтарындағы патогенді биологиялық агенттермен жұмыс істеуге рұқсат және оған қосымшаны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III топтарындағы патогенді биологиялық агенттермен жұмыс істеуге рұқсат және оған қосымшаны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IV топтарындағы патогенді биологиялық агенттермен жұмыс істеуге рұқсат және оған қосымшаны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бұйрығы. Нормативтік құқықтық актілері мемлекеттік тіркеу тізілімінде № 20957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қалашықтары мен оқу орталықтарының аумағында орналасқан объектілерде жобаларға, жұмыстар мен көрсетілетін қызметтерге санитариялық-эпидемиологиялық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бұйрығы. Нормативтік құқықтық актілері мемлекеттік тіркеу тізілімінде № 20957 болып тіркелді Қазақстан Республикасы Қорғаныс министрінің 2020 жылғы 10 шілдедегі № 322 бұйрығы. Нормативтік құқықтық актілері мемлекеттік тіркеу тізілімінде № 20957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аймағының нормативтік құжаттамасының жобаларына санитариялық-эпидемиологиялық қорытынды алу үшін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өнімге арналған нормативтік құжаттама жобаларына санитариялық-эпидемиологиялық қорытынды алу үшін</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00603007-1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кәсіптік қауымдастықты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мамандарды кәсіптік құзыреттілігіне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бұйрығы. Қазақстан Республикасының Әділет министрлігінде 2022 жылғы 23 маусымда № 28566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аудит жүргізу жөніндегі қызметті жүзеге асыруға жеке және заңды тұлғаларды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дератизациялау жөніндегі қызметтерді көрсетуге арналған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Денсаулық, медицина және денсаулық сақтау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психикалық денсаулық орталығынан мәліметтер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психикалық денсаулық орталығынан мәліметтер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фтизиопульмонология орталығынан мәліметтер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қарап-тексерулерден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 Нормативтік құқықтық актілерді мемлекеттік тіркеу тізілімінде № 21443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м.а. 2020 жылғы 30 қазандағы № ҚР ДСМ-172/2020 бұйрығы. Қазақстан Республикасының Әділет министрлігінде 2020 жылғы 30 қазанда № 21557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Еңбек және халықты әлеуметтік қорғау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Халықты жұмыспен қамту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актілерді мемлекеттік тіркеу тізілімінде № 17199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Қандастарды қабылдаудың өңірлік квотасына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міндетін атқарушының 2016 жылғы 15 қаңтардағы № 20 бұйрығы. Қазақстан Республикасының Әділет министрлігінде 2016 жылы 29 ақпанда № 13334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аударушыларды қабылдаудың өңірлік квотасына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Қазақстан Республикасының Әділет министрлігінде 2018 жылы 13 шілдеде № 17199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Халықты жұмыспен қамту саласында рұқсат құжаттарын беру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немесе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төртінші санаттар бойынша және маусымдық шетелдік қызметкерлер үшін шетелдік жұмыс күшін тартуға рұқсат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(немесе) ұзарту, сондай-ақ корпоративішілік ауыстыруды жүзеге асыру қағидалары мен шарттарын бекіту туралы" Қазақстан Республикасы Денсаулық сақтау және әлеуметтік даму министрінің м.а. 2016 жылғы 27 маусымдағы № 559 бұйрығы. Нормативтік құқықтық актілері мемлекеттік тіркеу тізілімінде № 14170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арналған рұқсатты қайта рәсімдеу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арналған рұқсатты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 алу немесе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рұқсатты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қызметкердің тегінің, атының, әкесінің атының, жеке басын куәландыратын құжаттың нөмірі мен сериясының өзгеруіне байланысты және Қазақстан Республикасының жұмыс беруші-заңды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шетелдік жұмыс күшін тартуға арналған рұқсатта көрсетілген оның атауы немесе деректемелері өзгерген жағдайда рұқсатты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Денсаулық сақтау және әлеуметтік даму министрінің 2016 жылғы 13 маусымдағы № 503 бұйрығы. Нормативтік құқықтық актілері мемлекеттік тіркеу тізілімінде № 14149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шетелдікке немесе азаматтығы жоқ адамға біліктілігінің сәйкестігі туралы анықтаманы ұзарту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немесе азаматтығы жоқ адамдардың тегі, аты, әкесінің аты (бар болса), жеке басын куәландыратын құжаттың нөмірі мен сериясы өзгерген жағдайда өз бетінше жұмысқа орналасу үшін шетелдікке немесе азаматтығы жоқ адамға біліктілігінің сәйкестігі туралы анықтаманы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жоғалған немесе бүлінген жағдайда өз бетінше жұмысқа орналасу үшін шетелдікке немесе азаматтығы жоқ адамға біліктілігінің сәйкестігі туралы анықтаманың телнұсқасын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Әлеуметтік қамсыздандыру, оның ішінде зейнетақымен қамсыздандыру және әлеуметтік сақтандыру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төлемдерін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жағдайына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 мемлекеттік тіркеу тізілімінде № 20838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әлеуметтік жәрдемақыны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 Қазақстан Республикасы Денсаулық сақтау министрінің 2020 жылғы 2 сәуірдегі № ҚР ДСМ-26/2020 бұйрығы. Қазақстан Республикасының Әділет министрлігінде 2020 жылғы 6 сәуірде № 20308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тұруға кеткен шетелдіктер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қайтыс болған адамның отбасы мүшелері болып табылатын адамдарға немесе жерлеуді жүзеге асырған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қатысушыға әлеуметтік аударымдардың жағдайы және қозғалысы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11 маусымдағы № 224 бұйрығы. Нормативтік құқықтық актілерді мемлекеттік тіркеу тізілімінде № 20849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жәрдемақыларды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жағдайына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актілері мемлекеттік тіркеу тізілімінде № 20838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жағдайына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 мемлекеттік тіркеу тізілімінде № 20838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болу мен босануға, жаңа туған баланы асырап алуға байланысты табысынан айырылу жағдайы бойынша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актілерді мемлекеттік тіркеу тізілімінде № 20838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жағдайына әлеуметтік төлем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Нормативтік құқықтық актілері мемлекеттік тіркеу тізілімінде № 20838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Азаматтардың жекелеген санаттарын әлеуметтік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реттік төлемдерді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14 сәуірдегі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Қорғаныс министрлігі зейнеткерін жерлеуге арналған біржолғы төлемді және оның отбасына берілетін біржолғы жәрдемақыны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қайтыс болған зейнеткерінің отбасы мүшелеріне жерлеуге біржолғы төлем және біржолғы жәрдемақы тағайындау мемлекеттік қызметін көрсету тәртібін бекіту туралы" Қазақстан Республикасы Қорғаныс министрінің 2022 жылғы 18 тамыздағы № 680 бұйрығы. Нормативтік құқықтық актілерді мемлекеттік тіркеу реестрінде № 29203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5 мамырдағы "Мемлекеттік атаулы әлеуметтік көмек тағайындау және төлеу және кепілдедік берілген әлеуметтік топтаманы ұсыну қағидаларын бекіту туралы" № 320 бұйрығы. Қазақстан Республикасының Әділет министрлігінде 2015 жылы 24 маусымда № 11426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3 маусымдағы "Арнаулы мемлекеттік жәрдемақы тағайындау және төлеу қағидаларын бекіту туралы" № 445 бұйрығы. Қазақстан Республикасының Әділет министрлігінде 2015 жылы 24 шілдеде № 11745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зақымдануы, ауруы салдарынан мүгедектігі бар адамдарға теңестірілген адамдарға арнаулы мемлекеттік жәрдемақы тағайындау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Ұлы Отан соғысының қатысушыларына теңестірілген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тапқан (қайтыс болған, хабар-ошарсыз кеткен) жауынгерлердің ата-аналары мен қайтадан некеге отырмаған жесірлеріне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Ұлы Отан соғысы кезеңінде жаралануы, контузия алуы, зақымдануы, ауруы салдарынан мүгедектігі бар адамның және Ұлы Отан соғысы кезеңінде жаралануы, контузия алуы, зақымдануы, ауруы салдарынан мүгедектігі бар адамға теңестілірген адамның қайтадан некеге тұрмаған зайыбына (жұбайына)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Социалистік Еңбек Ерлері, үш дәрежелі Даңқ орденінің, үш дәрежелі Еңбек Даңқы орденінің иегерлеріне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қалтқысыз әскери қызметі үшін Қағидаларға 6-қосымшаға сәйкес бұрынғы КСР Одағының ордендерімен және медальдарымен наградталған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 Чернобыль АЭС-індегі апаттың салдарын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 қатарындағы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топтағы мүгедектігі бар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жасқа дейінгі мүгедектігі бар балаларға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Жетіден он сегіз жасқа дейінгі мүгедектігі бар балаларға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Күтімді жүзеге асырушы ретінде айқындалған адамға арнаулы мемлекеттік жәрдемақы тағайындау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куәліктер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"Әлеуметтік-еңбек саласында мемлекеттік қызметтерді көрсетудің кейбір мәселелері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куәліктердің телнұсқасын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 төлеу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бұйрығы. Нормативтік құқықтық актілері мемлекеттік тіркеу тізілімінде № 9946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алуға бюджеттік кредит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салуға бюджеттік кредит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"Әлеуметтік-еңбек саласында мемлекеттік қызметтерді көрсетудің кейбір мәселелері туралы" № 84 бұйрығы. Қазақстан Республикасының Әділет министрлігінде 2021 жылғы 26 наурызда № 22394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адамдарға куәлік беру қағидаларын және ақталған адам куәлігінің үлгісін бекіту туралы" Қазақстан Республикасы Еңбек және халықты әлеуметтік қорғау министрінің 28 ақпандағы № 78 бұйрығы. Нормативтік құқықтық актілер мемлекеттік тіркеу тізілімінде № 26976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Әлеуметтік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30 қаңтардағы "Медициналық-әлеуметтік сараптама жүргізу қағидаларын бекіту туралы" № 44 бұйрығы. Қазақстан Республикасының Әділет министрлігінде 2015 жылы 31 наурызда № 10589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көмекпен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қосымша (компенсаторлық) құралдармен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адамдарға жеке көмекшінің қызметтерімен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кемістігі бар мүгедектігі бар адамдарды ымдау тілі маманының қызметтерімен қамтамасыз етуге мүгедектігі бар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жүріп-тұрудың арнайы құралдарымен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және мүгедектігі бар -балаларды санаторий-курорттық емдеумен қамтамасыз етуге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22 қаңтардағы "Мүгедектiгі бар адамдарды оңалтудың кейбiр мәселелерi туралы" № 26 бұйрығы. Қазақстан Республикасының Әділет министрлігінде 2015 жылы 3 наурызда № 10370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 Нормативтік құқықтық актілерді мемлекеттік тіркеу тізілімінде № 20756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 (ұйымдарда) арнаулы әлеуметтік қызмет көрсетуге құжаттар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 Нормативтік құқықтық актілерді мемлекеттік тіркеу тізілімінде № 20756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емделуге мұқтаждығы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 - ДСМ-27 бұйрығы. Қазақстан Республикасының Әділет министрлігінде 2022 жылы 25 Наурызда № 27218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Еңбек және халықты әлеуметтік қорғау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 қаражатының түсуі және қозғалысы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Нормативтік құқықтық актілері мемлекеттік тіркеу тізілімінде № 22394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 Нормативтік құқықтық актілерді мемлекеттік тіркеу тізілімінде № 11426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бұйрығы. Нормативтік құқықтық актілері мемлекеттік тіркеу тізілімінде № 20742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тіркелгендігі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 Нормативтік құқықтық актілері мемлекеттік тіркеу тізілімінде № 17199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Білім және ғылым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Жоғары және жоғары оқу орнынан кейінгі білім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 Нормативтік құқықтық актілерді мемлекеттік тіркеу тізілімінде № 17650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 Нормативтік құқықтық актілерді мемлекеттік тіркеу тізілімінде № 17650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тағайындау, сондай-ақ жоғары және (немесе) жоғары оқу орнынан кейінгі білім беру ұйымдарында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шілдедегі № 286 бұйрығы. Нормативтік құқықтық актілерді мемлекеттік тіркеу тізілімінде № 20939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аванс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стипендиаттарының міндеттемелерін орындауын қамтамасыз ету ретінде ұсынылған жылжымайтын мүлікке кепіл шартын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міндеттемелерін орындау кезінде жылжымайтын мүлік кепілін тоқтату туралы хабарлама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халықаралық шарттар шеңберінде шетелде оқу конкурсына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 Нормативтік құқықтық актілерді мемлекеттік тіркеу тізілімінде № 5499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 Нормативтік құқықтық актілерді мемлекеттік тіркеу тізілімінде № 10475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ораламдылық шеңберінде оқу конкурсына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 Нормативтік құқықтық актілерді мемлекеттік тіркеу тізілімінде № 5499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 беру" мемлекеттік қызметін көрсету Қағидаларын бекіту туралы" Қазақстан Республикасы Білім және ғылым министрінің 2020 жылғы 17 тамыздағы № 351 бұйрығы. Нормативтік құқықтық актілерді мемлекеттік тіркеу тізілімінде № 21102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бұйрығы. Нормативтік құқықтық актілерді мемлекеттік тіркеу тізілімінде № 20626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бұйрығы. Нормативтік құқықтық актілерді мемлекеттік тіркеу тізілімінде № 7876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тапсырғаны туралы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бұйрығы. Нормативтік құқықтық актілерді мемлекеттік тіркеу тізілімінде № 15173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 Қазақстан Республикасы Білім және ғылым министрінің 2020 жылғы 24 тамыздағы № 363 бұйрығы. Нормативтік құқықтық актілерді мемлекеттік тіркеу тізілімінде № 21129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 Қазақстан Республикасы Мәдениет және спорт министрінің 2020 жылғы 25 мамырдағы № 141 бұйрығы. Нормативтік құқықтық актілері мемлекеттік тіркеу тізілімінде № 20722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 білім беру қызметімен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 білім беру қызметімен айналысуға лицензия беру" мемлекеттік қызметін көрсету қағидаларын бекіту туралы Қазақстан Республикасы Ғылым және жоғары білім министрінің м.а. 2022 жылғы 29 қарашадағы № 164 бұйрығы. Қазақстан Республикасының Әділет министрлігінде 2022 жылғы 30 қарашада № 30832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Білім және ғылым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алушыларға жатақхана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жатақханаларындағы орындарды бөлу қағидаларын бекіту туралы Қазақстан Республикасы Ғылым және жоғары білім министрінің 2022 жылғы 30 желтоқсандағы № 219 бұйрығы. Қазақстан Республикасының Әділет министрлігінде 2023 жылғы 4 қаңтарда № 31540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 Нормативтік құқықтық актілерді мемлекеттік тіркеу тізілімінде № 13487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2020 жылғы 4 маусымдағы № 229 бұйрығы. Нормативтік құқықтық актілерді мемлекеттік тіркеу тізілімінде № 20821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техникалық және кәсіптік, орта білімнен кейінгі білім туралы құжаттарды 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техникалық және кәсіптік, орта білімнен кейінгі білім туралы құжаттарды тану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м.а. 2021 жылғы 19 шiлдедегі № 352 бұйрығы. Қазақстан Республикасының Әділет министрлігінде 2021 жылғы 21 шiлдеде № 23626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техникалық және кәсіптік, орта білімнен кейінгі білім туралы құжаттарды тану туралы куәліктің телнұсқасын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 Нормативтік құқықтық актілерді мемлекеттік тіркеу тізілімінде № 10348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 Нормативтік құқықтық актілерді мемлекеттік тіркеу тізілімінде № 10348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туралы құжаттардың телнұсқаларын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ҚР Ғылым және жоғары білім министрінің 2023 жылғы 10 ақпандағы №47 бұйрығы. Нормативтік құқықтық актілерді мемлекеттік тіркеу тізілімінде №31894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мәліметтерді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туралы құжаттардың мәліметтерін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 Нормативтік құқықтық актілерді мемлекеттік тіркеу тізілімінде № 17705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тағайындауға арналған конкурсқа қатысу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 Нормативтік құқықтық актілерді мемлекеттік тіркеу тізілімінде № 7495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алуға жұмыстарды қабылдау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бұйрығы. Қазақстан Республикасының Әділет министрлігінде 2020 жылғы 12 маусымда № 20852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 конкурсына жұмыстарды қабылдау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жобаны мемлекеттік есепке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 туралы" Қазақстан Республикасы Білім және ғылым министрінің 2015 жылғы 31 наурыздағы № 149 бұйрығы. Нормативтік құқықтық актілерді мемлекеттік тіркеу тізілімінде № 10885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мемлекеттік есепке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орындалуы жөніндегі есепті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жобалардың орындалуы жөніндегі есепті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мемлекеттік есепке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ауыстыру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 Нормативтік құқықтық актілерді мемлекеттік тіркеу тізілімінде № 10297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қайта қабылдау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үшін құжаттар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 Нормативтік құқықтық актілерді мемлекеттік тіркеу тізілімінде № 13317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 Нормативтік құқықтық актілерді мемлекеттік тіркеу тізілімінде № 10297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міндетін атқарушының 2021 жылғы 19 шiлдедегі № 352 бұйрығы. Қазақстан Республикасының Әділет министрлігінде 2021 жылғы 21 шiлдеде № 23626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және кәсіпкерлік</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Бизнестің немесе жеке кәсіпкерлікті бастау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асырудың басталғаны туралы хабарлама (шағын кәсіпкерлік субъектілері үшін)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тізілімінде № 20771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заңды тұлғаларды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заңды тұлғаларды (саяси партияларды, діни бірлестіктерді, олардың филиалдары мен өкілдіктерін)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филиалдары мен өкілдіктерін есептік тіркеу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филиалдар мен өкілдіктердің атауын өзектендіру (түзету) Актуализация наименования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өзгерту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тізілімінде № 20771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мөлшерін азайту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(құрылтайшылар)құрамының өзгеруі</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тізілімінде № 20771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өзгерту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 Нормативтік құқықтық актілерді мемлекеттік тіркеу тізілімінде № 20771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(ереже) жаңа редакцияда қабылданған жағдайларда жүргізіледі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тізілімінде № 20771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 туралы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туралы ақпарат беру" мемлекеттік қызметін көрсету қағидаларын бекіту туралы" Қазақстан Республикасы Ұлттық экономика министрінің 2020 жылғы 29 мамырдағы № 44 бұйрығы. Нормативтік құқықтық актілері мемлекеттік тіркеу тізілімінде № 20772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Жеке кәсіпкердің немесе заңды тұлғаның қызметін тоқтату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тарату негізі бойынша тоқтатылған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 Нормативтік құқықтық актілерді мемлекеттік тіркеу тізілімінде № 20771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тіркеу арқылы жүзеге асырылады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Белгілі бір қызмет түрлерімен айналысуға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арналған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айналысуға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айрықша құқық беруді, оны пайдалануға, ашық немесе мәжбүрлі лицензияға құқықты табыстауды Селекциялық жетістіктердің мемлекеттік тізілімінде тіркеу қағидаларын бекіту туралы" Қазақстан Республикасы Әділет министрінің 2018 жылғы 29 тамыздағы № 1346 бұйрығы. Нормативтік құқықтық актілері мемлекеттік тіркеу тізілімінде № 17332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қызметпен айналысуға лицензия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қызметпен айналысуға лицензия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сараптамалармен қызметпен айналысуға лицензия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бұйрығы. Нормативтік құқықтық актілері мемлекеттік тіркеу тізілімінде № 20774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бұйрығы. Нормативтік құқықтық актілері мемлекеттік тіркеу тізілімінде № 20774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бұйрығы. Нормативтік құқықтық актілері мемлекеттік тіркеу тізілімінде № 20775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бұйрығы. Нормативтік құқықтық актілері мемлекеттік тіркеу тізілімінде № 20775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үміткер адамдарды аттестаттаудан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бұйрығы. Нормативтік құқықтық актілері мемлекеттік тіркеу тізілімінде № 20836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үшін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бұйрығы. Нормативтік құқықтық актілері мемлекеттік тіркеу тізілімінде № 20836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бұйрығы Нормативтік құқықтық актілері мемлекеттік тіркеу тізілімінде № 20926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бұйрығы. Нормативтік құқықтық актілері мемлекеттік тіркеу тізілімінде № 20947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бұйрығы. Қазақстан Республикасының нормативтік құқықтық актілері мемлекеттік тізімінде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бұйрығы. Нормативтік құқықтық актілері мемлекеттік тіркеу тізілімінде № 20947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 мемлекеттік қызметтер көрсету қағидаларын бекіту туралы"Қазақстан Республикасы Мәдениет және спорт министрінің 2020 жылғы 8 шілдедегі № 195 бұйрығы. Нормативтік құқықтық актілері мемлекеттік тіркеу тізілімінде № 20947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 Нормативтік құқықтық актілері мемлекеттік тіркеу тізілімінде № 20135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 мемлекеттік қызмет көрсету қағидаларын бекіту туралы Қазақстан Республикасының Бәсекелестікті қорғау және дамыту агенттігі Төрағасының 2021 жылғы 2 сәуірдегі № 6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22497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тауарлар түрлерін экспорттауға және (немесе) импорттауға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 Нормативтік құқықтық актілері мемлекеттік тіркеу тізілімінде № 20135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 Қазақстан Республикасы Әділет министрінің 2017 жылғы 30 наурыздағы № 336 бұйрығы. Нормативтік құқықтық актілерді мемлекеттік тіркеу тізілімінде № 15033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бұйрығы. Нормативтік құқықтық актілерді мемлекеттік тіркеу тізілімінде 15031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Өнімдердің жекелеген түрлерін өндіруге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өндіруге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өндіруге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өндіруге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өндірісіне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Өнімдердің жекелеген түрлерін сатып алуға, өткізуге және сақтауға (лицензиялауды, тіркеуді, сертификаттауды қоса алғанда) рұқсат құжаттарын беру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сақтауға және көтерме саудада өткізуге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сақтауға және көтерме саудада өткізуге лицензияны қайта ресімдеу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сақтауға және көтерме саудада өткізуге лицензияның қолданылуын тоқтату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Кәсіпкерлік қызметті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сыйақы мөлшерлемесінің бір бөлігін субсидиялауды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 индустриялық-инновациялық қызмет субъектілерін қолдау" бағыты шеңберінде сыйақы мөлшерлемесінің бір бөлігін субсидиялауды ұсыну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неғұрлым зардап шеккен секторларында шағын және орта кәсіпкерлік субъектілерінің кредиттері/лизингтік мәмілелері бойынша сыйақы мөлшерлемесінің бір бөлігін субсидиялауды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кредиттер/қаржы лизингі бойынша кепілдіктер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 индустриялық-инновациялық қызмет субъектілерін қолдау" бағыты шеңберінде кредиттер/қаржы лизингі бойынша кепілдіктер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кредит беру және қаржы лизингі тетігі шеңберінде кредиттер/қаржы лизингі бойынша кепілдіктер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жаңа бизнес-идеяларды іске асыру үшін мемлекеттік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 – 2025 жылдарға арналған ұлттық жоба шеңберінде өндірістік (индустриялық) инфрақұрылымды дамыту бойынша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жобаларына және индустриялық аймақтарға жетіспейтін инфрақұрылымды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 құру немесе дамыту жөніндегі жобаларға жетіспейтін инфрақұрылымды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ұйымдастырудың тиімділігін арттыруға арналған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актілерді мемлекеттік тіркеу тізілімінде № 12640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құзыретін арттыруға арналған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актілерді мемлекеттік тіркеу тізілімінде № 12640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арналған шығындарды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 Нормативтік құқықтық актілерді мемлекеттік тіркеу тізілімінде № 12640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нарықта ілгеріту бойынша өнеркәсіптік-инновациялық қызмет субъектілері шығындарының бір бөлігін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министрінің міндетін атқарушының 2015 жылғы 4 желтоқсандағы № 1164 бұйрығы. Нормативтік құқықтық актілерді мемлекеттік тіркеу тізілімінде № 12652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Туризм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 саласындағы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бұйрығы. Нормативтік құқықтық актілері мемлекеттік тіркеу тізілімінде № 20783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 мен ішкі туризм саласындағы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Көлік және коммуникация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 көлігі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жүк көлік құралдарын өлшеу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коммуникацмия министрінің 2011 жылғы 23 ақпандағы № 87 бұйрығы. Нормативтік құқықтық актілері мемлекеттік тіркеу тізілімінде № 6817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Халықаралық автомобиль тасымалдарын жүзеге асыруға рұқсат куәлігін беру куәлік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министрлігінің 2011 жылғы 24 тамыздағы № 523 бұйрығы. Қазақстан Республикасы Әділет министрлігінде 2011 жылы 26 қыркүйекте № 7204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халықаралық автомобиль тасымалдарын жүзеге асыруға рұқсат куәлігін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автокөлік құралына рұқсат карточкасын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автокөлік құралына рұқсат карточкасын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бұйрығы. Нормативтік құқықтық актілері мемлекеттік тіркеу тізілімінде № 20791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көлемді автокөлік құралдарының жүруіне арнайы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бұйрығы. Нормативтік құқықтық актілері мемлекеттік тіркеу тізілімінде № 11395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рұқсат бойынша көлік құралын ауыстыру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қарап-тексеруден өткізу қағидаларын бекіту туралы" Қазақстан Республикасы Ауыл шаруашылығы министрінің 2015 жылғы 30 наурыздағы № 4-3/269 бұйрығы. Нормативтік құқықтық актілері мемлекеттік тіркеу тізілімінде № 11710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 Нормативтік құқықтық актілері мемлекеттік тіркеу тізілімінде № 12463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бұйрығы. Нормативтік құқықтық актілерді мемлекеттік тіркеу тізілімінде № 12353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қызметті көрсету қағидаларын бекіту туралы" Қазақстан Республикасы Индустрия және инфрақұрылымдық даму министрінің м.а. 2020 жылғы 29 сәуірдегі № 251 бұйрығы. Нормативтік құқықтық актілері мемлекеттік тіркеу тізілімінде № 20587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олардың тіркемелерін қайта жабдықтауға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оның тіркемелерін қайта жабдықтауға куәлік беру" мемлекеттік қызмет көрсету қағидаларын бекіту туралы" Қазақстан Республикасы Ішкі істер министрінің 2020 жылғы 31 наурыздағы № 281 бұйрығы. Нормативтік құқықтық актілері мемлекеттік тіркеу тізілімінде № 20222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Әуе көлігі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 Нормативтік құқықтық актілері мемлекеттік тіркеу тізілімінде № 8782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 куәлігін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әуе кемелеріне техникалық қызмет көрсету жөніндегі персоналдың куәлігін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жөніндегі қызметкердің немесе ұшу диспетчерінің куәлігін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 куәлігінің қолданылу мерзімін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әуе кемелеріне техникалық қызмет көрсету жөніндегі персонал куәлігінің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жөніндегі қызметкер немесе ұшу диспетчері куәлігінің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пилоттың куәлігіне біліктілік және арнайы белгілерді енгізу немесе олардың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операторының куәлігіне біліктілік және арнайы белгілерді енгізу немесе олардың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жөніндегі персоналдың куәлігіне біліктілік және арнайы белгілерді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куәлігіне біліктілік және арнайы белгілерді енгізу немесе олардың қолданылу мерзімін ұзарту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куәлігін және (немесе) оған қосымшаны ауыстыру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м.а. 2015 жылғы 10 қарашадағы № 1061 бұйрығы. Нормативтік құқықтық актілері мемлекеттік тіркеу тізілімінде № 12452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м.а. 2010 жылғы 13 тамыздағы № 359 бұйрығы. Нормативтік құқықтық актілері мемлекеттік тіркеу тізілімінде № 6463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 Нормативтік құқықтық актілері мемлекеттік тіркеу тізілімінде № 15633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данасының ұшуға жарамдылық нормаларына сәйкестігі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 Нормативтік құқықтық актілері мемлекеттік тіркеу тізілімінде № 15633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алғаш рет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ұшуға жарамдылық сертификаты болған азаматтық әуе кемесінің ұшуға жарамдылығы сертификатын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үлгілік конструкциясы жоқ азаматтық әуе кемесінің ұшуға жарамдылығы сертификатын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м.а. 2015 жылғы 6 ақпандағы № 115 бұйрығы. Нормативтік құқықтық актілері мемлекеттік тіркеу тізілімінде № 10486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авиациялық қауіпсіздік қызметіне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м.а. 2015 жылғы 24 ақпандағы № 160 бұйрығы. Нормативтік құқықтық актілері мемлекеттік тіркеу тізілімінде № 11379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бұйрығы. Нормативтік құқықтық актілері мемлекеттік тіркеу тізілімінде № 12511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шетелдік тасымалдаушыларды аккредиттеу туралы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 Нормативтік құқықтық актілері мемлекеттік тіркеу тізілімінде № 15386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ұйымына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м.а. 2015 жылғы 24 ақпандағы № 197 бұйрығы. Нормативтік құқықтық актілері мемлекеттік тіркеу тізілімінде № 11722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беру (жалпы мақсаттағы авиация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мен толықтырулар енгізу туралы" Қазақстан Республикасы Индустрия және инфрақұрылымдық даму министрінің 2020 жылғы 12 мамырдағы № 279 бұйрығы. Нормативтік құқықтық актілері мемлекеттік тіркеу тізілімінде № 20648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(тікұшақ айлығының) жарамдылығы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м.а. 2015 жылғы 24 ақпандағы № 187 бұйрығы. Нормативтік құқықтық актілері мемлекеттік тіркеу тізілімінде № 12052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бұйрығы. Нормативтік құқықтық актілері мемлекеттік тіркеу тізілімінде № 15478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қозғалтқыштың және әуе винтінің үлгісінің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және үлгі сертификатын беру қағидаларын бекіту туралы" Қазақстан Республикасы Инвестициялар және даму министрінің м.а. 2015 жылғы 16 қазандағы № 994 бұйрығы. Нормативтік құқықтық актілері мемлекеттік тіркеу тізілімінде № 12812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 Нормативтік құқықтық актілерді мемлекеттік тіркеу тізілімінде № 15468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аймақтар мен ұшуларды шектеу аймақтарының үстімен ұшуға Қазақстан Республикасы Мемлекеттік күзет қызметімен және ұлттық қауіпсіздік органдарымен келіскеннен кейін арнайы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бұйрығы. Нормативтік құқықтық актілері мемлекеттік тіркеу тізілімінде № 20818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Теміржол және су көлігі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 тізілімінде теңіз кемелерін мемлекеттік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тiзiлімiнде тіркеу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тiзiлімiнде қайта тіркеу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тiзiлімiнен алып тастау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экипаждың ең аз құрамы туралы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2015 жылғы 27 наурыздағы № 357 бұйрығы. Нормативтік құқықтық актілері мемлекеттік тіркеу тізілімінде № 11093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бұйрығы. Нормативтік құқықтық актілері мемлекеттік тіркеу тізілімінде № 19057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м.а. 2011 жылғы 13 мамырдағы № 276 бұйрығы. Нормативтік құқықтық актілері мемлекеттік тіркеу тізілімінде № 6993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адамдарының аттестаттаудан өткендігі туралы анықтама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11234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адамдарының аттестаттаудан өткендігі туралы анықтаманың телнұсқасы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12 наурыздағы № 130 бұйрығы. Нормативтік құқықтық актілері мемлекеттік тіркеу тізілімінде № 20140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Көлік және коммуникация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бұйрығы. Нормативтік құқықтық актілері мемлекеттік тіркеу тізілімінде № 18803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бұйрығы. Нормативтік құқықтық актілері мемлекеттік тіркеу тізілімінде № 18803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жалпыға ортақ пайдаланылатын автомобиль жолдарына кірме жолдар салу және оларға жанасу үшін техникалық шарт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бұйрығы. Нормативтік құқықтық актілері мемлекеттік тіркеу тізілімінде № 20658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 емес тасымалдауға бланкілер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бұйрығы. Нормативтік құқықтық актілері мемлекеттік тіркеу тізілімінде № 20657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тасымалдарына бланкілер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тасымалдауға арнайы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 инфрақұрылымдық даму министрінің м.а. 2020 жылғы 30 сәуірдегі № 259 бұйрығы. Нормативтік құқықтық актілері мемлекеттік тіркеу тізілімінде № 20633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туралы куәлік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 инфрақұрылымдық даму министрінің м.а. 2020 жылғы 30 сәуірдегі № 259 бұйрығы. Нормативтік құқықтық актілері мемлекеттік тіркеу тізілімінде № 20633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бұйрығы. Нормативтік құқықтық актілері мемлекеттік тіркеу тізілімінде № 20657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Қоршаған ортаны және жануарлар дүниесін, табиғи ресурстарды қорғау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Қоршаған ортаны қорғау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табиғат қорғауға қатысты жобалау, нормалау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жұмыстарды орындау және қызмет көрсету үшін қоршаған ортаны қорғау саласындағы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болып табылмайтын мемелекеттерден Қазақстан Республикасының аумағына әкелуге және (немесе) Қазақстан Республикасының аумағынан осы мемлекеттерге әкетуге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 Қазақстан Республикасы Экология, геология және табиғи ресурстар министрінің м.а. 2021 жылғы 19 шiлдедегі № 258 бұйрығы. Нормативтік құқықтық актілері мемлекеттік тіркеу тізілімінде № 23706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2021 жылғы 12 шiлдедегі № 244 бұйрығы. Нормативтік құқықтық актілерді мемлекеттік тіркеу тізілімінде № 23580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 әсер етуге арналған экологиялық рұқсатты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бұйрығы. Нормативтік құқықтық актілері мемлекеттік тіркеу тізілімінде № 23928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органымен жүзеге асыратын мемлекеттік экологиялық сараптама қоры-тындысын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қағидаларын бекіту туралы" Қазақстан Республикасы Экология, геология және табиғи ресурстар министрінің м.а. 2021 жылғы 9 тамыздағы № 317 бұйрығы. Нормативтік құқықтық актілері мемлекеттік тіркеу тізілімінде № 23918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объектілер үшін әсер етуге арналған экологиялық рұқсатты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бұйрығы. Нормативтік құқықтық актілері мемлекеттік тіркеу тізілімінде № 23928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органдарымен жүзеге асыратын мемлекеттік экологиялық сараптама қоры-тындысын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қағидаларын бекіту туралы" Қазақстан Республикасы Экология, геология және табиғи ресурстар министрінің м.а. 2021 жылғы 9 тамыздағы № 317 бұйрығы. Нормативтік құқықтық актілері мемлекеттік тіркеу тізілімінде № 23918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ақпарат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актілерді мемлекеттік тіркеу тізілімінде № 20823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бұйрығы. Қазақстан Республикасының Әділет министрлігінде 2021 жылғы 10 тамызда № 23928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 Қазақстан Республикасы Экология, геология және табиғи ресурстар министрінің м.а. 2021 жылғы 20 тамыздағы № 337 бұйрығы. Нормативтік құқықтық актілері мемлекеттік тіркеу тізілімінде № 24073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мемлекеттік қызметтер көрсету қағидаларын бекіту туралы" Қазақстан Республикасы Экология, геология және табиғи ресурстар министрінің 2020 жылғы 2 маусымдағы № 130 бұйрығына өзгерістер енгізу туралы" Қазақстан Республикасы Экология, геология және табиғи ресурстар министрінің м.а. 2021 жылғы 20 тамыздағы № 337 бұйрығы. Нормативтік құқықтық актілері мемлекеттік тіркеу тізілімінде № 24073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Су ресурстарын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кезінде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келісу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қызметімен байланысты емес су объектілерінде, су қорғау аймақтары мен белдеулерінде жұмыс жүргізу шарттарын келісу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60-бабының 2-тармағына сәйкес су объектілерінде, су қорғау аймақтары мен белдеулерінде кәсіпорындар мен басқа да құрылыстарды орналастыруды, сондай-ақ құрылыс және басқа да жұмыстар жүргізу шарттарын жобалау (жобалау-сметалық) құжаттамасынсыз не эскиздер (эскиздік жобалар) бойынша келісуден өткізу"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арналған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 Нормативтік құқықтық актілері мемлекеттік тіркеу тізілімінде № 11765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 мақсаттары үшін су ресурстарын пайдалануға байланысты объектілер рұқсат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алусыз су объектілерін пайдалануға байланысты рұқсат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стандарттарын бекіту туралы"Қазақстан Республикасы Ауыл шаруашылығы министрінің 2015 жылғы 6 мамырдағы № 18-1/415 бұйрығы. Нормативтік құқықтық актілері мемлекеттік тіркеу тізілімінде № 11662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 18-03/390 бұйрығы. Нормативтік құқықтық актілері мемлекеттік тіркеу тізілімінде № 11774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сарқылуына жол бермеуге бағытталған су қорғау іс-шараларын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Нормативтік құқықтық актілері мемлекеттік тіркеу тізілімінде № 20723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бұйрығы. Нормативтік құқықтық актілері мемлекеттік тіркеу тізілімінде № 8918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қауіпсіздігі саласындағы жұмыстарды жүргізу құқығына ұйымдарды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шифрларын беру үшін бөгеттердің қауіпсіздігі декларациясын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м.а. 2020 жылғы 11 қыркүйектегі № 216 бұйрығы. Нормативтік құқықтық актілері мемлекеттік тіркеу тізілімінде № 21194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Акваөсіру (балық өсіру шаруашы лығы) өнімділігін және өнім сапасын арттыруды субсидиялау сондай-ақ асыл тұқымды балық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 бойынша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Орман ресурстарын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бұйрығына өзгерістер мен толықтырулар енгізу туралы" Қазақстан Республикасы Экология, геология және табиғи ресурстар министрінің 2020 жылғы 1 маусымдағы № 128 бұйрығы. Нормативтік құқықтық актілері мемлекеттік тіркеу тізілімінде № 20810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бұйрығы. Нормативтік құқықтық актілері мемлекеттік тіркеу тізілімінде № 20864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бұйрығы. Нормативтік құқықтық актілері мемлекеттік тіркеу тізілімінде № 20864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бұйрығы. Нормативтік құқықтық актілерді мемлекеттік тіркеу тізілімінде № 11633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Жануарлар дүниесін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м.а. 2015 жылғы 27 ақпандағы № 18-03/143 бұйрығы. Нормативтік құқықтық актілері мемлекеттік тіркеу тізілімінде № 11935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туралы"Қазақстан Республикасы Экология, геология және табиғи ресурстар министрінің 2020 жылғы 10 маусымдағы № 138 бұйрығы. Нормативтік құқықтық актілері мемлекеттік тіркеу тізілімінде № 20856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м.а. 2015 жылғы 27 ақпандағы № 18-03/153 бұйрығы. Нормативтік құқықтық актілері мемлекеттік тіркеу тізілімінде № 11623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 бөлу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 квоталарын бөлу қағидаларын бекіту туралы" Қазақстан Республикасы Ауыл шаруашылығы министрінің м.а. 2015 жылғы 27 ақпандағы № 18-04/149 бұйрығы. Нормативтік құқықтық актілері мемлекеттік тіркеу тізілімінде № 10865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алуға квоталарды бөлу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үшін бекіре тұқымдас балық түрлері уылдырығының таңбасын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нарықтардағы сауда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бұйрығы. Нормативтік құқықтық актілері мемлекеттік тіркеу тізілімінде № 10397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туралы"Қазақстан Республикасы Экология, геология және табиғи ресурстар министрінің 2020 жылғы 12 тамыздағы № 188 бұйрығы. Нормативтік құқықтық актілері мемлекеттік тіркеу тізілімінде № 21087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бұйрығы. Нормативтік құқықтық актілері мемлекеттік тіркеу тізілімінде № 21087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 қағидаларын бекіту туралы" Қазақстан Республикасы Ауыл шаруашылығы министрінің м.а. 2014 жылғы 19 желтоқсандағы № 18-04/675 бұйрығы. Нормативтік құқықтық актілері мемлекеттік тіркеу тізілімінде № 10168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(кәсіпшілік, әуесқойлық (спорттық), ғылыми-зерттеу үшін аулау, мелиоративтік аулау, өсімін молайту мақсатында аулау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мәдени-ағартушылық, тәрбиелік, эстетикалық мақсаттарда, сондай-ақ эпизоотияны болдырмау мақсатында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 өсімін молайту мақсатында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бұйрығы. Нормативтік құқықтық актілері мемлекеттік тіркеу тізілімінде № 22000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 қауымдастығын аккредиттеу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бұйрығына өзгерістер мен толықтырулар енгізу туралы Қазақстан Республикасы Экология, геология және табиғи ресурстар министрінің 2021 жылғы 13 қыркүйектегі № 369 бұйрығы. Нормативтік құқықтық актілері мемлекеттік тіркеу тізілімінде № 24387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аулаушылар және балық шаруашылығы субъектілері қоғамдық бірлестіктерінің қауымдастығын аккредиттеу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бұйрығы. Нормативтік құқықтық актілері мемлекеттік тіркеу тізілімінде № 16463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Жер қойнауын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қатты пайдалы қазбаларды барлауға, өндіркге, бірлесіп барлау мен өндіруге жер қойнауын пайдалану құқығының кепіл шартын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қызметін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технологиялық жұмыстарды жүргізу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арналған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маусымдағы № 335 бұйрығы. Нормативтік құқықтық актілерді мемлекеттік тіркеу тізілімінде № 20865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қазбалардың кен орындарын ашық және жерасты тәсілдерімен ашу және игеру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 (кең таралған пайдалы қазбаларды қоспағанда)</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жөндеуден кейінгі сынақтар</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мен шахталарды жабу жөніндегі тарату жұмыстары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 және күрделі жөндеу, жабдықтар мен агрегаттарды демонтаждау, Ұңғымаларды көтергішті орнату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үшін жарылыс жұмыстарын жүргізу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жуу, цементтеу, сынамалау және игеру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өндірістерді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жер қойнауын пайдалану құқығының кепіл шартын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бұйрығы. Нормативтік құқықтық актілері мемлекеттік тіркеу тізілімінде № 17049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бұйрығы. Нормативтік құқықтық актілері мемлекеттік тіркеу тізілімінде № 17049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бұйрығы. Нормативтік құқықтық актілерді мемлекеттік тіркеу тізілімінде № 12479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кеден аумағынан тыс жерде қайта өңдеудің кедендік рәсімімен орналастыруға қорытынды (рұқсат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және (немесе) жер қойнауын пайдалану құқығымен байланысты объектілердің ауысуы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актілерді мемлекеттік тіркеу тізілімінде № 20776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рыногында айналысқа шығаруға рұқсат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келісімшарттарға қосымша келісімдерді жасасу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 өзгерген кезде келісімшартқа қосымша келісім жасасу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актілерді мемлекеттік тіркеу тізілімінде № 20776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мен жер қойнауын пайдалану құқығындағы үлес ауысқан кезде келісімшартқа қосымша келісім жасасу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дайындық кезеңін бекіту кезінде келісімшартқа қосымша келісім жасасу туралы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 мен кезеңін немесе өндіру кезеңін бекіту кезінде келісімшартқа қосымша келісім жасасу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немесе өндіру кезеңін ұзарту кезінде келісімшартқа қосымша келісім жасасу туралы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ұлғайған немесе азайған кезде келісімшартқа қосымша келісім жасасу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бөлу кезінде келісімшартқа қосымша келісім жасасу туралы</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бойынша жер қойнауын пайдалануға арналған келісімшарттарды жасасу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аукцион қорытындылары бойынша көмірсутектерді барлау және өндіру үшін келісімшарт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 Нормативтік құқықтық актілерді мемлекеттік тіркеу тізілімінде № 20776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қорытындылары бойынша көмірсутектерді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қорытындылары бойынша көмірсутектерді барлау және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қорытындылары бойынша көмірсутектерді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тікелей келіссөздер хаттамасының қорытындылары бойынша уран өндіруге арналған келісімшартты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2018 жылғы 11 маусымдағы № 233 бұйрығымен бекітілген Үлгілік келісімшартқа ауысу шартымен көмірсутектерді барлау және өндіру және өндіру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 көмірсутектерді барлау үшін келісімшарт алу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бұйрығы. Қазақстан Республикасының Әділет министрлігінде 2018 жылғы 6 маусымда № 17003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өндіруге арналған лицензия беру үшін өтініш беру және оны қарау қағидаларын бекіту туралы" Қазақстан Республикасы Инвестициялар және даму министрінің 2018 жылғы 23 мамырдағы № 366 бұйрығы. Қазақстан Республикасының Әділет министрлігінде 2018 жылғы 6 маусымда № 17001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лицензиялық режиміне көшу шеңберінде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2018 жылғы 23 мамырдағы № 365 бұйрығы "Пайдалы қатты қазбаларды барлауға арналған лицензияларды беруге өтініштерді беру және оларды қарау қағидаларын бекіту туралы"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 өзгерту туралы қосымша келісім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Нормативтік құқықтық актілері мемлекеттік тіркеу тізілімінде № 20723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өңдеу туралы келісім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түрлендіруге арналған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тау-кен массасын алуға және (немесе) топырақты ауыстыруға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бұйрығы. Нормативтік құқықтық актілері мемлекеттік тіркеу тізілімінде № 20787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 шарттың, барлауға арнлағна лицензияның немесе қатты пайдалы қазбаларды өндіруге арналған лицензияның негізінде туындайтын жер қойнауын пайдалану құқығының ауысуына (жер қойнауын пайдалану құқығындағы үлесті), сондай-ақ жер қойнауын пайдалану құқығымен байланысты объектілердің ауысуына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Ауыл шаруашылығы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Ауыл шаруашылығы саласындағы өзге де мемлекеттік көрсетілетін қызметтер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 Нормативтік құқықтық актілері мемлекеттік тіркеу тізілімінде № 10198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 Нормативтік құқықтық актілері мемлекеттік тіркеу тізілімінде № 17741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шаруашылыққа жарамдылығын мемлекеттік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бұйрығы. Нормативтік құқықтық актілері мемлекеттік тіркеу тізілімінде № 11879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мемлекеттік тіркеу (қайта тіркеу), пестицидтерді уақытша тіркеу, төмен қаупі бар биологиялық препаратты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бұйрығы. Нормативтік құқықтық актілерді мемлекеттік тіркеу тізілімінде № 11687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бұйрығы. Нормативтік құқықтық актілері мемлекеттік тіркеу тізілімінде № 10466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кезінде орны ауыстырылатын (тасымалданатын) объектілерге ветеринариялық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 Нормативтік құқықтық актілері мемлекеттік тіркеу тізілімінде № 11898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Республикасының аумағында тасуға карантиндік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Республикасынан тыс жерлерге әкетуге фитосанитариялық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 Нормативтік құқықтық актілері мемлекеттік тіркеу тізілімінде № 11898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қорғау құжатын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бұйрығы. Қазақстан Республикасының Әділет министрлігінде 2018 жылғы 24 қыркүйекте № 17416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(сынау хаттамалары) беретін сараптама актiлерiн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актісін (сынақ хаттамасын) беру қағидаларын бекіту туралы" Қазақстан Республикасы Ауыл шаруашылығы министрінің 2015 жылғы 16 қаңтардағы № 7-1/19 бұйрығы. Нормативтік құқықтық актілерді мемлекеттік тіркеу тізілімінде № 10410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анықтамалар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 Нормативтік құқықтық актілері мемлекеттік тіркеу тізілімінде № 11898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оның ішінде көпжылдық екпелердің өндірісін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өнім шығындарын ішінара өтеуге субсидиялар алуға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жұмсалған шығындарды ішінара өтеуге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қызметтерінің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 Нормативтік құқықтық актілері мемлекеттік тіркеу тізілімінде № 12714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өнімінің өнімділігін және сапасын арттыруды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 Нормативтік құқықтық актілері мемлекеттік тіркеу тізілімінде № 18404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қағидаларын бекіту туралы" Қазақстан Республикасының Ауыл шаруашылығы министрінің 2015 жылғы 30 қаңтардағы № 7-1/68 бұйрығы. Нормативтік құқықтық актілері мемлекеттік тіркеу тізілімінде № 11127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биоагенттердің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 Нормативтік құқықтық актілері мемлекеттік тіркеу тізілімінде № 20209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 Қазақстан Республикасы Ауыл шаруашылығы министрінің 2020 жылғы 8 қазандағы № 309 бұйрығы. Қазақстан Республикасының Әділет министрлігінде 2020 жылғы 12 қазанда № 21404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(карантиндік зиянды организмдерді) әкелуді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 Қазақстан Республикасы Ауыл шаруашылығы министрінің 2016 жылғы 5 мамырдағы № 205 бұйрығы. Қазақстан Республикасының нормативтік құқықтық актілері мемлекеттік тізілімінде № 13876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м.а. 2018 жылғы 23 шілдедегі № 317 бұйрығы. Нормативтік құқықтық актілері мемлекеттік тіркеу тізілімінде № 17320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 Нормативтік құқықтық актілері мемлекеттік тіркеу тізілімінде № 12183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бұйрығы. Нормативтік құқықтық актілері мемлекеттік тіркеу тізілімінде № 11926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туралы мәліметтерді өзектендіру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бұйрығы. Қазақстан Республикасының нормативтік құқықтық актілері мемлекеттік тізілімінде № 12677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 Нормативтік құқықтық актілері мемлекеттік тіркеу тізілімінде № 10087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 қағидаларын бекіту туралы" Қазақстан Республикасы Ауыл шаруашылығы министрінің 2014 жылғы 24 қарашадағы № 7-1/611 бұйрығы. Нормативтік құқықтық актілерді мемлекеттік тіркеу тізілімінде № 10287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 техникалық құжаттаманы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бұйрығы. Қазақстан Республикасының Әділет министрлігінде 2015 жылы 19 ақпанда № бұйрығы тіркелді. Нормативтік құқықтық актілері мемлекеттік тіркеу тізілімінде № 10505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мемлекеттік тіркеуді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бұйрығы. Нормативтік құқықтық актілері мемлекеттік тіркеу тізілімінде № 10505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объектілерге есепке алу нөмірін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бұйрығы. Нормативтік құқықтық актілері мемлекеттік тіркеу тізілімінде № 12032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Ауыл шаруашылығы саласында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тұқымдар, бірінші, екінші және үшінші көбейтілген тұқым өндірушілерді, тұқым өткізушілерді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шығару арқылы қойма қызметі бойынша қызметтер көрсетуге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 Қазақстан Республикасы Экология, геология және табиғи ресурстар министрінің 2021 жылғы 13 қыркүйектегі № 368 бұйрығы. Нормативтік құқықтық актілері мемлекеттік тіркеу тізілімінде № 24397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 (квоталар) енгізілген кезде жекелеген тауарлар түрлерінің экспортына және (немесе) импортына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Өнеркәсіп, индустрия және технология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Отын және энергетика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ұйымдарға күзгі-қысқы кезеңдегі жұмысқа әзірлік паспортын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бұйрығы. Нормативтік құқықтық актілері мемлекеттік тіркеу тізілімінде № 10516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бұйрығы. Нормативтік құқықтық актілері мемлекеттік тіркеу тізілімінде № 11026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бұйрығы. Нормативтік құқықтық актілерді мемлекеттік тіркеу тізілімінде № 12587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қағидаларын бекіту туралы"Қазақстан Республикасы Энергетика министрінің 2016 жылғы 20 қаңтардағы № 12 бұйрығы. Нормативтік құқықтық актілері мемлекеттік тіркеу тізілімінде № 13468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Технологиялар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актілері мемлекеттік тіркеу тізілімінде № 18110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актілерді мемлекеттік тіркеу тізілімінде № 18110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 Нормативтік құқықтық актілері мемлекеттік тіркеу тізілімінде № 18110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Өнеркәсіп, индустрия және технологиялар саласындағы рұқсат құжаттарын беру (лицензиялауды, тіркеуді, сертификаттауды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транзитіне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сарапшы-аудиторларға қойылатын рұқсат беру талаптарын, оларға сәйкестікті растайтын құжаттар тізбесін, сондай-ақ аттестаттау, сәйкестікті растау жөніндегі сарапшы-аудиторлар аттестаттарының қолданысын ұзарту және "Сәйкестікті растау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8 маусымдағы № 399-НҚ бұйрығы, Нормативтік құқықтық актілерді мемлекеттік тіркеу тізілімінде № 22967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 аттестаттарының қолданысын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 аттестаттарын аттестаттау, олардың қолданысын ұзарту және "Тауардың шығарылған елін айқындау жөніндегі сарапшы-аудиторды аттестаттау мемлекеттік қызмет көрсету қағидаларын бекіту туралы" Қазақстан Республикасы Сауда және интеграция министрінің 2021 жылғы 1 шілдедегі № 440-НҚ бұйрығы. Нормативтік құқықтық актілердің мемлекеттік тіркеу тізілімінде № 23412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 аттестаттарының қолданысын ұзарту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бұйрығы. Нормативтік құқықтық актілері мемлекеттік тіркеу тізілімінде № 20667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объектiлердiң өмірлiк циклінің кезеңдеріне байланысты жұмыстарды орындауға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салу.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пайдаланудан шығару.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орналастыру, салу, пайдаланудан шығару кезiнде жұмыстарды және жобаларды басқару.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пайдалану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өткiзу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сақтау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қайта өңдеу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дайындау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 мен қондырғыларды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өткізу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сақтау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аспаптармен және қондырғылармен жұмыс істеу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дайындау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қондырғыларды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дозиметриялық бақылау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Өнімдердегі, материалдардағы, қоршаған орта объектілеріндегі радионуклидтердің құрамын анықтау, радон мен басқа да радиоактивті газдардың концентрациясын өлшеу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үй-жайларды, жұмыс орындарын, тауарларды, материалдарды, металл сынықтарын, көлік құралдарын радиациялық бақылау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иондаушы сәулеленудің радиоизотопты көздері бар немесе иондаушы сәулеленуді генерациялайтын медициналық құралдарды қоса алғанда, аспаптар мен қондырғыларға техникалық қызмет көрсету, монтаждау, демонтаждау, зарядтау, қайта зарядтау, жөндеу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жабдықтар мен материалдарды дезактивациялау (радиоактивті ластанудан тазарту)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қайта өңдеу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оңалту, аумақтар мен объектілерді рекультивациялау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 және сұрыптау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сақтау және көму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тасымалдау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тасымалдау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сәулеленудің радиоизотопты көздерін тасымалдау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бұйрығы. Нормативтік құқықтық актілері мемлекеттік тіркеу тізілімінде № 20323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сатып алу, сақтау, сату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шiлдедегi № 392 бұйрығы. Нормативтік құқықтық актілерді мемлекеттік тіркеу тізілімінде № 20949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сатып алу, сақтау, сату, пайдалану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сақтау, өткізу, жою</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қайта ұйымдастырылған жағдайда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24 сәуірдегі № 233 бұйрығы. Нормативтік құқықтық актілері мемлекеттік тіркеу тізілімінде № 20493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бұйрығы. Нормативтік құқықтық актілерді мемлекеттік тіркеу тізілімінде № 20561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құртып жіберу, кәдеге жарату, көму арқылы жою және қайта өңдеу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13 сәуірдегі № 197 бұйрығы. Нормативтік құқықтық актілері мемлекеттік тіркеу тізілімінде № 20414 болып тіркелді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қару-жарақтарды, әскери техниканы, арнайы құралдарды құртып жіберу, кәдеге жарату, көму арқылы жою және қайта өңдеу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тауарлар түрлерінің импортына және (немесе) экспортына лицензия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 Қазақстан Республикасының Әділет министрлігінде 2020 жылғы 18 наурызда № 20135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немесе шифрлау (криптографиялық) құралдарын жасырын алуға арналған арнайы техникалық құралдардың экспортына немесе импортына лицензия беру</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тауарларын экспорттауға және импорттауға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импорты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экспорты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мақсаттағы тауарлар немесе Қазақстан Республикасының ұлттық қауіпсіздігін қамтамасыз ету үшін бақыланатын тауарлар экспортына арналған жалпы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эксаумақтық қайта экспорттауға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немесе техникалық көмек көрсетуге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қызметтерге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көрсетуге рұқсат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Қазақстан Республикасының аумағында үшінші тұлғаларға беруге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бұйрығы. Нормативтік құқықтық актілері мемлекеттік тіркеу тізілімінде № 13538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бұйрығы. Нормативтік құқықтық актілері мемлекеттік тіркеу тізілімінде № 13549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радиоэлектрондық құралдар мен жоғары жиілікті құрылғыларды, оның ішінде ішіне салынған не құрамына кіретін басқа да тауарларды Қазақстан Республикасының аумағына әкелуге қорытынды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2020 жылғы 30 сәуірдегі № 168/НҚ бұйрығы. Нормативтік құқықтық актілері мемлекеттік тіркеу тізілімінде № 20563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оның ішінде ішіне салынған не басқа тауарлардың құрамына кіретін радиоэлектрондық құралдар мен жоғары жиілікті құрылғылардың импортына лицензия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радиоэлектрондық құралдар мен жоғары жиілікті құрылғыларды, оның ішінде импорттан өзгеше жағдайларда ішіне салынған не құрамына кіретін басқа да тауарларды Қазақстан Республикасының аумағына әкелуге қорытынды беру немесе олардың импортына лицензия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м.а. 2020 жылғы 22 мамырдағы № 117 бұйрығы. Нормативтік құқықтық актілері мемлекеттік тіркеу тізілімінде № 20723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Өнеркәсіп, индустрия және технологиялар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пайдаланушы сертификатын және халықаралық импорттық сертификатты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 қағидаларын бекіту туралы" Қазақстан Республикасы Инвестициялар және даму министрі міндетін атқарушының 2015 жылғы 16 маусымдағы № 694 бұйрығына өзгерістер енгізу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 Қазақстан Республикасы Индустрия және инфрақұрылымдық даму министрінің 2020 жылғы 29 мамырдағы № 321 бұйрығы. Нормативтік құқықтық актілерді мемлекеттік тіркеу тізілімінде № 20782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енгізуге жұмсалған шығындарды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жүйелерін әзірлеу және/немесе енгізу (оның ішінде лицензиялық бағдарламалық қамтамасыз етуді сатып алу)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 Қазақстан Республикасының Әділет министрлігінде 2022 жылғы 1 маусымда № 28320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4.0 технологияларын (элементтерін)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және электрондық өнеркәсіп өнімін сенім білдірілген бағдарламалық қамтылым мен электрондық өнеркәсіп өнімдерінің тізіліміне (тізілімінен) енгізу (алып тастау)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 Қазақстан Республикасының Қорғаныс және аэроғарыш өнеркәсібі министрінің 2018 жылғы 28 наурыздағы № 53/НҚ бұйрығы. Қазақстан Республикасының Әділет министрлігінде 2018 жылғы 12 сәуірде № 16750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айналымға рұқсат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жүзеге асыруға лицензия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цифрлық майнингке арналған аппараттық-бағдарламалық кешеннің тізіліміне (тізілімнен) қосу (алып тастау)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пулдарды аккредиттеу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м.а. 2015 жылғы 30 желтоқсандағы № 1281 бұйрығы. Нормативтік құқықтық актілері мемлекеттік тіркеу тізілімінде № 12780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тауарларды қайта өңдеу шарттары туралы құжат беру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бұйрығы. Нормативтік құқықтық актілерді мемлекеттік тіркеу тізілімінде № 20482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тауарларды қайта өңдеу шарттары туралы құжат беру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шарттары туралы құжат беру тауарларды ішкі тұтыну үшін</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м.а. 2020 жылғы 15 маусымдағы № 145 бұйрығы. Нормативтік құқықтық актілері мемлекеттік тіркеу тізілімінде № 20875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трансшекаралық тасымалдауға қорытындыны ресімдеу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бұйрығы. Нормативтік құқықтық актілері мемлекеттік тіркеу тізілімінде № 24574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құрылғыларын есептен шығару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бұйрығы. Нормативтік құқықтық актілері мемлекеттік тіркеу тізілімінде № 18106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бұйрығы. Нормативтік құқықтық актілері мемлекеттік тіркеу тізілімінде № 18106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 Нормативтік құқықтық актілері мемлекеттік тіркеу тізілімінде № 10886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Мұнай-газ саласы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Мұнай-газ саласындағы рұқсат ету құжаттарын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объектілерін сынау кезінде.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"Шикі газды факелде жағуға рұқсат беру қағидаларын бекіту туралы" Қазақстан Республикасы Энергетика министрінің 2018 жылғы 25 сәуірдегі № 140 бұйрығы. Нормативтік құқықтық актілері мемлекеттік тіркеу тізілімінде № 16902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сынамалап пайдалану кезінде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технологиялық тұрғыдан еріксіз жағу кезінде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бұйрығы. Нормативтік құқықтық актілері мемлекеттік тіркеу тізілімінде № 17066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 мен көрсетілетін қызметтерге лицензия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жұмыстарға және көрсетілетін қызметтерге лицензия беру" мемлекеттік қызмет көрсету қағидаларын бекіту туралы" Қазақстан Республикасы Энергетика министрінің 2020 жылғы 10 сәуірдегі №139 бұйрығы. Нормативтік құқықтық актілері мемлекеттік тіркеу тізілімінде № 20383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өндірістерін пайдалану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пайдалану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 оларды бекіту мен тіркеуді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Салықтық әкімшілендіру, бухгалтерлік есеп және қаржылық есеп, аудиторлық қызмет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Салықтық әкімшілендіру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кірістердің және ұстап қалған (төленген) салықтардың сомалары туралы анықтама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ҚР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(толысылған шарапты және сыра қайнату өнімдерін қоспағанда) есепке алу-бақылау маркаларын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бұйрығына өзгерістер енгізу туралы" Қазақстан Республикасы Қаржы министрінің 2020 жылғы 2 маусымдағы № 561 бұйрығы. Нормативтік құқықтық актілерді мемлекеттік тіркеу тізілімінде № 20819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ұсынуын тоқтата тұру (ұзарту, қайта бастау)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қолданудың кейбір мәселелері туралы" Қазақстан Республикасы Қаржы министрінің 2018 жылғы 16 ақпандағы № 208 бұйрығы. Нормативтік құқықтық актілері мемлекеттік тіркеу тізілімінде № 16508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кері қайтарып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шоттарын жүргізу қағидаларын бекіту туралы" Қазақстан Республикасы Қаржы министрінің 2018 жылғы 27 ақпандағы № 306 бұйрығы. Қазақстан Республикасының Әділет министрлігінде 2018 жылғы 14 наурызда № 16601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асып кетуін қайтару қағидаларын бекіту туралы" Қазақстан Республикасы Қаржы министрінің 2018 жылғы 19 наурыздағы № 391 бұйрығы. Нормативтік құқықтық актілері мемлекеттік тіркеу тізілімінде № 16669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(немесе) төлемақыларды төлеу бойынша салықтық міндеттемені орындау мерзімдерін өзгерту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алу-бақылау-касса машиналарын (БКМ)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қолданудың кейбір мәселелері туралы" Қазақстан Республикасы Қаржы министрінің 2018 жылғы 16 ақпандағы № 208 бұйрығы. Нормативтік құқықтық актілерді мемлекеттік тіркеу тізілімінде № 16508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(БКМ)есептен шығару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тіркеу карточкасында көрсетілген мәліметтердің өзгеруі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 Қазақстан Республикасы Қаржы министрінің 2020 жылғы 30 мамырдағы № 549 бұйрығы. Нормативтік құқықтық актілері мемлекеттік тіркеу тізілімінде № 20803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банкроттық рәсімін қолдану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Бухгалтерлік есеп және қаржылық есептілік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 аккредиттеу туралы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 сертификаттау жөніндегі ұйымдарды аккредиттеу қағидаларын бекіту туралы"Қазақстан Республикасы Қаржы министрінің 2015 жылғы 16 наурыздағы № 175 бұйрығы. Нормативтік құқықтық актілері мемлекеттік тіркеу тізілімінде № 10703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ұйымдарды аккредиттеу туралы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 сертификаттау жөніндегі ұйымдарды аккредиттеу қағидаларын бекіту туралы"Қазақстан Республикасы Қаржы министрінің 2015 жылғы 16 наурыздағы № 175 бұйрығы. Нормативтік құқықтық актілері мемлекеттік тіркеу тізілімінде № 10703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туралы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қағидаларын бекіту туралы"Қазақстан Республикасы Қаржы министрінің 2006 жылғы 18 шілдедегі № 265 бұйрығы. Нормативтік құқықтық актілері мемлекеттік тіркеу тізілімінде № 4336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 мемлекеттік қызмет көрсету қағидасын бекіту туралы"Қазақстан Республикасы Премьер-Министрінің Бірінші орынбасары - Қазақстан Республикасы Қаржы министрінің 2020 жылғы 30 наурыздағы № 336 бұйрығы. Нормативтік құқықтық актілері мемлекеттік тіркеу тізілімінде № 20212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иеленуге үміткер адамдардың кәсіби, іскерлік қасиеттері мен ықтимал мүмкіндіктерінің жан-жақты және объективті сипаттамасын алу мақсатында сертификаттау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Қаржы нарығын және қаржы ұйымдарын мемлекеттік реттеу, бақылау және қадағалау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Банктер қызметі саласында рұқсат беру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ірі қатысушысы мәртебесін иеленуге келісім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қаулысы. Қазақстан Республикасы Әділет министрлігінде 2012 жылы 11 сәуірде № 7552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ірі қатысушысы мәртебесін иеленуге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ірі қатысушысы мәртебесін иеленуге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 мәртебесін иеленуге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 мәртебесін иеленуге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бейрезиденті-банктің филиалын ашуға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алу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Қазақстан Республикасының Әділет министрлігінде 2020 жылғы 31 наурызда № 20228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Банкінің филиалын ашуға рұқсат алу үшін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бейрезиденті- банктердің филиалдарына банктік және өзге операцияларды жүргізуге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алғаш рет жүгінген кезде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Қазақстан Республикасының Әділет министрлігінде 2020 жылғы 31 наурызда № 20228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Ашылатын Қазақстан Республикасы бейрезидент-банкінің филиалы Қазақстан Республикасының банк заңнамасында көзделген банктік және өзге де операцияларды жүргізуге лицензия алу үшін өтініш жасаған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Қазақстан Республикасының банк заңнамасында көзделген қосымша банктік және өзге де операцияларды жүргізуге лицензия алу үшін өтініш жасаған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 Қазақстан Республикасы Қаржы нарығын және қаржы ұйымдарын реттеу мен қадағалау агенттігі Басқармасының 2007 жылғы 25 маусымдағы N 168 Қаулысы. Қазақстан Республикасының Әділет Министрлігінде 2007 жылғы 15 тамызда Нормативтік құқықтық кесімдерді мемлекеттік тіркеудің тізіліміне N 4873 болып енгізілді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 алу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Қазақстан Республикасының Әділет министрлігінде 2020 жылғы 31 наурызда № 20228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Қазақстан Республикасының бейрезиденті-ислам банктерінің филиалдары жүзеге асыратын банктік және өзге операцияларды жүргізуге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банк заңнамасында көзделген банктік және өзге де операцияларды жүргізуге лицензия алу үшін алғаш рет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 ислам банкінің ашылып жатқан филиалы банктік және өзге де операцияларды жүргізуге лицензия алу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қосымша банктік және өзге де операцияларды жүргізуге лицензия алу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немесе банк холдингіне еншілес ұйымды құруға немесе сатып алуға немесе банктің немесе банк холдингінің ұйымдардың капиталына қомақты қатысуына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еншілес ұйым құруына немесе сатып алуына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және (немесе) банк холдингіне еншілес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 Қазақстан Республикасының Әділет министрлігінде 2017 жылғы 27 сәуірде № 15050 болып тіркелген.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 банктің күмәнді және үмітсіз активтерін сатып алатын еншілес ұйым құруына немесе иеленуіне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еншілес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 Қазақстан Республикасының Әділет министрлігінде 2017 жылғы 27 сәуірде № 15050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ұйымдар капиталына қомақты қатысуына рұқсат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күмәнді және үмітсіз активтерді сатып алатын, екінші деңгейдегі банктердің кредиттік портфельдерінің сапасын жақсартуға маманданатын ұйыммен бірлесіп құрылатын (сатып алынатын) ұйымның капиталына қомақты қатысуына рұқсат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қосылу, бөліну, бөлініп шығу, қайта құру нысанында банкті (банк холдингін) ерікті түрде қайта ұйымдастыруға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 Қазақстан Республикасының Қаржы нарығын реттеу және дамыту агенттігі Басқармасының 2020 жылғы 30 наурыздағы № 31 қаулысы. Нормативтік құқықтық актілері мемлекеттік тіркеу тізілімінде № 20241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ислам банкіне айналдыру нысанында ерікті түрде қайта ұйымдастыруға рұқсат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Қазақстан Республикасының бейрезиденті- банкі филиалының қызметін ерікті түрде тоқтатуға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филиалының қызметін ерікті түрде тоқтатуға рұқсат</w:t>
            </w: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2020 жылғы 30 наурыздағы № 31 қаулысы. Нормативтік құқықтық актілерді мемлекеттік тіркеу тізілімінде № 20241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Зейнетақы қорларының қызметі саласында рұқсат құжаттарын беру (лицензиялауды, тіркеуді, сертификаттауды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ерікті жинақтаушы зейнетақы қорының (басқа ерікті жинақтаушы зейнетақы қорларының)қосылуы жүзеге асырылатын қызметке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Республикасының Қаржы нарығын реттеу және дамыту агенттігі Басқармасының 2020 жылғы 30 наурыздағы № 39 қаулысы. Нормативтік құқықтық актілері мемлекеттік тіркеу тізілімінде № 20238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қосылуы жүзеге асырылатын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 Қазақстан Республикасының Қаржы нарығын реттеу және дамыту агенттігі Басқармасының 2020 жылғы 30 наурыздағы № 38 қаулысы. Нормативтік құқықтық актілері мемлекеттік тіркеу тізілімінде № 20220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Сақтандыру қызметтері нарығы саласында рұқсат құжаттарын беру (лицензиялауды, тіркеуді, сертификаттауды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бейрезиденті-сақтандыру (қайта сақтандыру) ұйымының филиалын ашуға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рұқсат сақтандыру (қайта сақтандыру) ұйымының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Республикасының Қаржы нарығын реттеу және дамыту агенттігі Басқармасының 2020 жылғы 30 наурыздағы № 39 қаулысы. Нормативтік құқықтық актілері мемлекеттік тіркеу тізілімінде № 20238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(қайта сақтандыру) ұйымының филиалын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актілерді мемлекеттік тіркеу тізілімінде № 4731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 қайта сақтандыру жөніндегі қызметті жүзеге асыруға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ҚР Заңының 6-бабы 2-тармағының 3) тармақшасында көрсетілген сыныпты қоспағанда, өмірді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жинақтау жүйесі шеңберінде өмірді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ҚР Заңының 6-бабы 2-тармағының 4) тармақшасында көрсетілген сыныпты қоспағанда, аннуитеттік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аннуитеттік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актілерді мемлекеттік тіркеу тізілімінде № 4731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жағдайына арналған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3), 4), 5), 6), 6-1) және 7) тармақшаларында көрсетілген сыныптарды қоспағанда, мүлікті нұқсаннан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9), 10), 11), 11-1) және 11-2) тармақшаларында көрсетілген сынып-тарды қоспағанда, азаматтық-құқықтық жауапкершілікті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қарыздарын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Қазақстан Республикасы Заңының 6-бабы 3-тармағының 13), 14), 15) және 16) тармақшаларында көрсетілген сыныптарды қоспағанда, қаржы ұйымдарының залалдарын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залалдардан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жауапкершілікті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саласында қайта сақтандыру жөніндегі қызметті жүзеге асыруға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жауапкершілігін міндетті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мiндеттi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жауапкершiлiгін мiндеттi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міндетті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жауапкершiлiгiн мiндеттi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міндетті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Мiндетті экологиялық сақтандыру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қосымша сыныптары бойынша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түрлері бойынша қайта сақтандыру бойынша қызметті жүзеге асыруға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қызметті жүзеге асыру құқығына лицензия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Құқығына лицензия алу үшін сақтандыру брокерінің қызметін жүзеге асыру сақтандыру брокері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 Қазақстан Республикасы Қаржы нарығын және Қаржы ұйымдарын реттеу мен қадағалау агенттігі Басқармасының 2007 жылғы 30 сәірдегі № 122 қаулысы. Нормативтік құқықтық актілері мемлекеттік тіркеу тізілімінде № 4731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жаңадан ашылған филиалының сақтандыру брокерінің қызметін жүзеге асыру құқығына лицензия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қызметтің қосымша түрін жүзеге асыру құқығына лицензия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ұйымды құруға немесе сатып алуға рұқсат алу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қағидаларын, сондай-ақ еншілес ұйымды құруға немесе иеленуге рұқсат алу үшін қажетті құжаттарға қойылатын талаптарды,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талаптарды бекіту туралы" Қазақстан Республикасы Ұлттық Банкі Басқармасының 2012 жылғы 26 наурыздағы № 129 қаулысы. Нормативтік құқықтық актілері мемлекеттік тіркеу тізілімінде № 7619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капиталына қомақты қатысуға рұқсат алу үшін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және сақтандыру холдингін ерікті қайта ұйымдастыруға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(сақтандыру холдингінің) өз еркімен қайта ұйымдастырылуына рұқсат беру не аталған рұқсатты беруден бас тарту қағидаларын бекіту туралы" Қазақстан Республикасының Ұлттық Банкі Басқармасының 2012 жылғы 24 ақпандағы № 54 қаулысы. Нормативтік құқықтық актілері мемлекеттік тіркеу тізілімінде № 7542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таратуға, Қазақстан Республикасының бейрезидент-сақтандыру (қайта сақтандыру) ұйымы филиалының қызметін ерікті түрде тоқтатуға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сақтандыру (қайта сақтандыру) ұйымын ерікті таратуға рұқсат алу үшін жүгінген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өз еркімен таратылуына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2020 жылғы 30 наурыздағы № 44 қаулысы. Нормативтік құқықтық актілерді мемлекеттік тіркеу тізілімінде № 20254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филиалын ашуға рұқсат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Қаржы нарығы мен қаржы ұйымдарын мемлекеттік реттеу, бақылау және қадағалау саласындағы өзге де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уәкілетті ұйымдарға берілетін лицензия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лицензия және лицензияға қосымша алу үшін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қолма-қол шетел валютасымен айырбастау операцияларын жүзеге асыру қағидаларын бекіту туралы" Қазақстан Республикасының Ұлттық Банкі Басқармасының 2019 жылғы 4 сәуірдегі № 49 қаулысы. Нормативтік құқықтық актілері мемлекеттік тіркеу тізілімінде № 18545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айырбастау пунктін ашу кезінде жарамды лицензияға қосымшаны алу үшін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оған қосымшаны қайта ресімдеу үшін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қосымшаны қайта ресімдеу үшін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секторында басшы қызметкерлерді тағайындауға (сайлауға) келісім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қаулысы. Нормативтік құқықтық актілерді мемлекеттік тіркеу тізілімінде № 20248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секторында басшы қызметкерлерді тағайындауға (сайлауға)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басшы қызметкерлерді тағайындауға (сайлауға) келісім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қаулысы. Нормативтік құқықтық актілерді мемлекеттік тіркеу тізілімінде № 20223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шығару проспектісіне өзгерістер және (немесе) толықтырулар енгізу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мемлекеттік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Постановление Правления Национального Банка Республики Казахстан от 29 октября 2018 года № 248. Зарегистрировано в Министерстве юстиции Республики Казахстан 7 декабря 2018 года № 17884.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бағдарлама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бір мезгілде ұсынған облигациялық бағдарлама мен облигациялық бағдарлама шегінде облигациялардың бірінші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тіркеген облигациялық бағдарлама шегінде облигациялардың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мерзімі 12 (он екі) айдан аспайтын облигациялар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орналастыруға жататын облигациялар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тіркеген облигациялық бағдарлама шегінде жеке орналастыруға жататын облигациялардың шығарылымы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шығару проспектісіне (облигациялық бағдарлама проспектісіне) өзгерістер және (немесе) толықтырулар енгізу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меморандумға өзгерістер және (немесе) толықтырулар енгізу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шығарылымын мемлекеттік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пайларын шығаруды мемлекеттік тіркеу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 пайларының шығарылымын мемлекеттік тіркеу қағидаларын бекіту туралы" Қазақстан Республикасының Қаржы нарығын реттеу және дамыту агенттігі Басқармасының 2020 жылғы 19 қазандағы № 101 қаулысы. Нормативтік құқықтық актілерді мемлекеттік тіркеу тізілімінде № 21508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ережесіне өзгерістер және (немесе) толықтырулар енгізу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қаулысы. Нормативтік құқықтық актілерді мемлекеттік тіркеу тізілімінде № 20223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орналастырылған акцияларының бір түрін осы акционерлік қоғам акцияларының басқа түріне айырбастау туралы есепті бекіту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есепке акцияларды бөлшектеуге байланысты енгізілетін өзгерістерді ақпарат үшін қабылдау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Қазақстан Республикасының Қаржы нарығын реттеу және дамыту агенттігі Басқармасының 2020 жылғы 30 наурыздағы № 32 қаулысы. Нормативтік құқықтық актілері мемлекеттік тіркеу тізілімінде № 20239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қызметті жүзеге асыру құқығына лицензия беру қағидаларын, Тестілеу өткізу қағидаларын бекіту туралы"Қазақстан Республикасы Ұлттық Банкі Басқармасының 2018 жылғы 27 тамыздағы № 191 қаулысы. Нормативтік құқықтық актілері мемлекеттік тіркеу тізілімінде № 17618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рыногындағы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w:t>
            </w:r>
          </w:p>
          <w:p>
            <w:pPr>
              <w:spacing w:after="20"/>
              <w:ind w:left="20"/>
              <w:jc w:val="both"/>
            </w:pPr>
            <w:r>
              <w:rPr>
                <w:rFonts w:ascii="Times New Roman"/>
                <w:b w:val="false"/>
                <w:i w:val="false"/>
                <w:color w:val="000000"/>
                <w:sz w:val="20"/>
              </w:rPr>
              <w:t>
1) нақтылы ұстаушы ретінде клиенттердің шоттарын жүргізу құқығымен;</w:t>
            </w:r>
          </w:p>
          <w:p>
            <w:pPr>
              <w:spacing w:after="20"/>
              <w:ind w:left="20"/>
              <w:jc w:val="both"/>
            </w:pPr>
            <w:r>
              <w:rPr>
                <w:rFonts w:ascii="Times New Roman"/>
                <w:b w:val="false"/>
                <w:i w:val="false"/>
                <w:color w:val="000000"/>
                <w:sz w:val="20"/>
              </w:rPr>
              <w:t>
2) клиенттердiң шоттарын жүргiзу құқығынсыз.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 түрлерін жүзеге асыруға лицензияларды беру, оларды тоқтата тұру және олардан айыру қағидаларын бекіту туралы" Қазақстан Республикасының Қаржы нарығын реттеу және дамыту агенттігі Басқармасының 2020 жылғы 30 наурыздағы № 40 қаулысы. Нормативтік құқықтық актілері мемлекеттік тіркеу тізілімінде № 20226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Дилерлік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w:t>
            </w:r>
          </w:p>
          <w:p>
            <w:pPr>
              <w:spacing w:after="20"/>
              <w:ind w:left="20"/>
              <w:jc w:val="both"/>
            </w:pPr>
            <w:r>
              <w:rPr>
                <w:rFonts w:ascii="Times New Roman"/>
                <w:b w:val="false"/>
                <w:i w:val="false"/>
                <w:color w:val="000000"/>
                <w:sz w:val="20"/>
              </w:rPr>
              <w:t>
1) ерікті зейнетақы жарналарын (ерікті жинақтаушы зейнетақы қоры) тарту құқығымен;</w:t>
            </w:r>
          </w:p>
          <w:p>
            <w:pPr>
              <w:spacing w:after="20"/>
              <w:ind w:left="20"/>
              <w:jc w:val="both"/>
            </w:pPr>
            <w:r>
              <w:rPr>
                <w:rFonts w:ascii="Times New Roman"/>
                <w:b w:val="false"/>
                <w:i w:val="false"/>
                <w:color w:val="000000"/>
                <w:sz w:val="20"/>
              </w:rPr>
              <w:t>
2) ерікті зейнетақы жарналарын тарту құқығынсыз.</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Трансфер-агенттік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және өзге де қаржы құралдарымен жасалатын сауданы ұйымдастыру жөніндегі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құралдарымен мәмілелер бойынша клирингтік қызмет</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төлем ұйымдарының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ұйымдарының қызметін ұйымдастыру қағидаларын бекіту туралы" Қазақстан Республикасы Ұлттық Банкі Басқармасының 2016 жылғы 31 тамыздағы № 215 қаулысы. Нормативтік құқықтық актілері мемлекеттік тіркеу тізілімінде № 14347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 ерікті түрде қайта ұйымдастыруды (біріктіруді, қосуды, бөлуді, бөліп шығаруды, қайта құруды) жүргізуге келісім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ұйымдарының қызметін ұйымдастыру қағидаларын бекіту туралы" Қазақстан Республикасы Ұлттық Банкі Басқармасының 2016 жылғы 31 тамыздағы № 215 қаулысы. Нормативтік құқықтық актілері мемлекеттік тіркеу тізілімінде № 14347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 есептік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қаулысы. Нормативтік құқықтық актілері мемлекеттік тіркеу тізілімінде № 20269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 мен құндылықтарды инкассациялау болып табылатын заңды тұлғаларға берілетін лицензия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 Нормативтік құқықтық актілері мемлекеттік тіркеу тізілімінде № 19612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қаулысы. Нормативтік құқықтық актілерді мемлекеттік тіркеу тізілімінде № 21731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айырбастау нысанында микроқаржы ұйымын ерікті қайта ұйымдастыруға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Кеден 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Кеден ісі саласындағы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қызмет көрсету белгілері мен тауарлардың шығарылған жерлерінің атауларын зияткерлік меншік объектілерінің кедендік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туралы алдын ала шешім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лауазымды тұлғаларының тауарларды кедендік тазартуды жасау қағидаларын бекіту туралы"Қазақстан Республикасы Қаржы министрінің 2018 жылғы 26 қаңтардағы № 73 бұйрығы. Нормативтік құқықтық актілерді мемлекеттік тіркеу тізілімінде № 16346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 кедендік пломбалар мен мөрлер салынған тауарларды тасымалдауға жіберу туралы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26 ақпандағы № 294. Нормативтік құқықтық актілері мемлекеттік тіркеу тізілімінде № 16600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мерзімдерін өзгерту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Нормативтік құқықтық актілері мемлекеттік тіркеу тізілімінде а № 16603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шiлдедегi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Қауіпсіздік, қорғаныс және сот әділдігі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Қауіпсіздік, сот әділдігі және қорғаныс саласында рұқсат құжаттарын беру (лицензиялауды, тіркеуді, сертификаттауды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жөніндегі қызметті жүзеге асыруға лицензия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өндіру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жөндеу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сату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коллекциялау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экспонаттау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жөніндегі қызметті жүзеге асыруға лицензия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өндіру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 жөніндегі қызметті жүзеге асыруға лицензия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p>
            <w:pPr>
              <w:spacing w:after="20"/>
              <w:ind w:left="20"/>
              <w:jc w:val="both"/>
            </w:pPr>
            <w:r>
              <w:rPr>
                <w:rFonts w:ascii="Times New Roman"/>
                <w:b w:val="false"/>
                <w:i w:val="false"/>
                <w:color w:val="000000"/>
                <w:sz w:val="20"/>
              </w:rPr>
              <w:t>
01901005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 жөндеу және өткізу жөніндегі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жөндеу және өткізу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транзитіне қорытынды (рұқсат беру құжатын)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шифрлау (криптографиялық) құралдарын әкелуге, әкетуге және транзитіне қорытынды (рұқсат беру құжатын)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қызметтерінің барлық түрі, оның ішінде террористік тұрғыдан осал объектілерді күзету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 күзетуді қоспағанда, күзет қызметтерінің барлық түрі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құруын уәкілетті органмен келісу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сондай-ақ конструкциясы жағынан қаруға ұқсас бұйымдардың криминалистикалык талаптарға сәйкестігіне қорытынды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криминалистік талаптарға сәйкестігіне қорытынды беру" мемлекеттік қызмет көрсету қағидаларын бекіту туралы"Қазақстан Республикасы Ішкі істер министрінің 2020 жылғы 18 наурыздағы № 224 бұйрығы. Нормативтік құқықтық актілері мемлекеттік тіркеу тізілімінде № 20173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сатып алуға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сақтауға, сақтау мен алып жүруге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сақтау мен алып жүруге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заттарды және оны қолданып жасаған бұйымдарды сатып алуға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заттарды және оны қолданып жасаған бұйымдарды сақтауға рұқсаттар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стенділерін ашуға және олардың жұмыс істеуіне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 айналымына байланысты қызметке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есiрткi бар өсiмдiктердi егу, жинау және дайындау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тауарлардың экспорты мен импортына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транзиттеуге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(немесе) әкетуге рұқсат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әкетуге және транзитке рұқсатты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өткізуге (оның ішінде өзгеше беруге)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Қауіпсіздік, сот әділдігі және қорғаныс саласындағы өзге де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сипаттамалары туралы нотификацияларды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үшін визаларды ресімдеу (А5, С5)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актілерді мемлекеттік тіркеу тізілімінде а № 14531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визаларды ресімдеу (В2, В3)</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визаларды ресімдеу (С3, С4)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 бойынша визаларды ресімдеу (С7)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кету үшін визаларды ресімдеу (В 14-В 22)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визаларды ресімдеу (В7, С9)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визаларды ресімдеу (В8, С1, С11)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 үшін визаларды ресімдеу (С2)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бұйрығы. Нормативтік құқықтық актілері мемлекеттік тіркеу тізілімінде № 20836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академиясына оқуға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ЖССҚҚД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 төрелігі академиясына оқуға қабылдау қағидаларын бекіту туралы" Қазақстан Республикасы Жоғарғы Сотының Төрағасының 2020 жылғы 26 наурыздағы № 12 бұйрығы. Нормативтік құқықтық актілері мемлекеттік тіркеу тізілімінде № 20197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Бәсекелестікті қорғау саласындағы өзге де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қолдаухаттарды қарау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келісім беру туралы өтінішхатты қарау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мемлекеттік қызмет көрсету қағидаларын бекіту туралы.Қазақстан Республикасы Ұлттық экономика министрінің 2020 жылғы 21 сәуірдегі № 29 бұйрығы. Нормативтік құқықтық актілерді мемлекеттік тіркеу тізілімінде № 20455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егер мұндай тұлға (тұлғалар тобы) сатып алғанға дейін осы нарық субъектісінің акцияларына (жарғылық капиталға қатысу үлестеріне, пайларына) билік етпесе немесе осы нарық субъектісінің дауыс беретін акцияларының (жарғылық капиталға қатысу үлестерінің, пайларының) елу немесе одан да аз пайызына билік етпесе, нарық субъектісінің дауыс беретін акцияларын (жарғылық капиталға қатысу үлестерін, пайларын) осындай тұлға (тұлғалар тобы) көрсетілген акциялардың (жарғылық капиталға қатысу үлестерінің, , көрсетілген нарық субъектісінің пайлары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мәміленің (өзара байланысты мәмілелердің) нысанасын құрайтын мүліктің баланстық құны мүлікті иеліктен шығаратын немесе беретін нарық субъектісінің негізгі өндірістік құралдары мен материалдық емес активтерінің баланстық құнының он пайызынан асып кетсе, нарық субъектісінің (тұлғалар тобының) нарықтың басқа субъектісінің негізгі өндірістік құралдарын және (немесе) материалдық емес активтерін меншікке, иеленуге және пайдалануға, оның ішінде жарғылық капиталды төлеу (беру) есебіне алу бойынша Экономикалық шоғырлануға келісім беру туралы өтінішхатын қарау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өзі кәсіпкерлік қызметті жүргізген кезде нарықтың басқа субъектісіне орындауға міндетті нұсқаулар беруге Не оның атқарушы органының функцияларын жүзеге асыруға мүмкіндік беретін құқықтарды (оның ішінде сенімгерлік басқару туралы шарт, бірлескен қызмет туралы шарт, тапсырма шарты негізінде) сатып алуы бойынша Экономикалық шоғырлануға келісім беру туралы өтінішхатты қарау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жеке тұлғалардың екі және одан да көп нарық субъектілерінің атқарушы органдарына, директорлар кеңестеріне, байқаушы кеңестеріне немесе басқарудың басқа да органдарына қатысуы үшін экономикалық шоғырлануға келісім беру туралы өтінішхатты көрсетілген жеке тұлғалардың осы субъектілерде кәсіпкерлік қызметін жүргізу шарттарын айқындау жағдайында қарау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Дін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Дін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қағидаларын бекіту туралы" Қазақстан Республикасы Мәдениет және спорт министрінің 2014 жылғы 30 желтоқсандағы № 162 бұйрығы. Нормативтік құқықтық актілері мемлекеттік тіркеу тізілімінде № 10184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Жер қатынастары, геодезия және картография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Жер қатынастары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туралы мәліметтерді жандандыру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кадастрынан мәліметтер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туралы мәліметтерді өзекті ету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айқындау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 жерге орналастыру жобаларын бекіту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жұмыстарын жүргізу үшін жер учаскелерін пайдалануға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актілерді дайындау және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 жағдайы туралы мәліметтер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түпкiлiктi шешiм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объектілер салу үшін жер учаскелерін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(аукциондарды) өткізуді талап етпейтін мемлекет меншігіндегі жер учаскелеріне құқықтарды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жүйесінің графикалық дерегімен жобаланып отырған жер учаскесін келісу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және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жекеменшікке ақысын бірден төлеп не бөліп төлеуге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жүргізуді тіркеу, есепке алу және оларға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 жүргізуді тіркеу, есепке алу және оларға рұқсат беру" мемлекеттік қызметін көрсету қағидаларын бекіту және геодезия және картография саласындағы кейбір бұйрықтардың және кейбір бұйрықтардың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9 сәуірдегі № 131/НҚ бұйрығы. Нормативтік құқықтық актілері мемлекеттік тіркеу тізілімінде № 20366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бұзуға немесе қайта салуға (ауыстыруға)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қорғау, бұзу немесе қайта салу (орнын ауыстыру) туралы қағидаларды бекіту туралы" Қазақстан Республикасы Премьер-Министрінің орынбасары – Қазақстан Республикасы Ауыл шаруашылығы министрінің 2016 жылғы 20 шілдедегі № 319 бұйрығы. Нормативтік құқықтық актілері мемлекеттік тіркеу тізілімінде а № 14172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 деген белгісі бар материалдар мен геодезиялық деректерді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картографиялық-геодезиялық қорының құжаттарын қалыптастыру, жинау, сақтау, пайдалану және беру қағидаларын бекіту туралы" Қазақстан Республикасы Ұлттық экономика министрінің 2014 жылғы 23 желтоқсандағы № 164 бұйрығы. Нормативтік құқықтық актілері мемлекеттік тіркеу тізілімінде 23 қаңтарда № 10137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белгісі бар материалдар мен геодезиялық деректерді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пайдаланылатын материалдар мен геодезиялық деректерді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Мәдениет, ақпарат және байланыс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Байланысты ұйымдастыру және ұсыну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 жою, ұзарту және қайта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м.а. 2015 жылғы 21 қаңтардағы № 34 бұйрығы. Нормативтік құқықтық актілері мемлекеттік тіркеу тізілімінде № 10730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 ұзарту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рұқсаттың күшін жою</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байланысы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 мемлекеттік көрсетілетін қызметінің қағидаларын бекіту туралы және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20 сәуірдегі № 151/НҚ бұйрығы. Нормативтік құқықтық актілері мемлекеттік тіркеу тізілімінде № 20442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байланысы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жылжымалы байланыс</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қызмет түрі шеңберінде лицензияға қосымшаны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қайта ұйымдастыру кезінде лицензиялау кезінде қойылатын біліктілік талаптарына сәйкестігі расталған жағдайда лицензияны және (немесе) лицензияға қосымшаны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желінің абоненттік нөмірлерін, қызметтерге қолжетімділік нөмірлерін, "DEF" кодтар, қызметтерге қолжетімділік кодтарын қалааралық және (немесе) халықаралық байланыс операторларын таңдау префикстерін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бұйрығы. Нормативтік құқықтық актілері мемлекеттік тіркеу тізілімінде № 10445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желінің абоненттік нөмірлерін, қызметтерге қолжетімділік нөмірлерін, "DEF" кодтар, қызметтерге қолжетімділік кодтарын қалааралық және (немесе) халықаралық байланыс операторларын таңдау префикстерін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 аккредиттеу туралы куәлікті беру және кері қайтарып алу қағидалары" Қазақстан Республикасының Цифрлық даму, инновациялар және аэроғарыш өнеркәсібі министрінің 2020 жылғы 1 маусымдағы № 224/НҚ бұйрығы. Нормативтік құқықтық актілерді мемлекеттік тіркеу тізілімінде № 20815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талаптарына сәйкестікті сынау нәтижелері бойынша акт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бұйрығы. Нормативтік құқықтық актілері мемлекеттік тіркеу тізілімінде № 18795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 орталығының тіркеу куәлігін беру және қайтарып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м.а. 2015 жылғы 26 маусымдағы № 727 бұйрығы. Нормативтік құқықтық актілері мемлекеттік тіркеу тізілімінде № 12181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кері қайтарып алу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Мәдениет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қою, куәліктің телнұсқасын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куәліктің телнұсқасын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20296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қағидаларын бекіту туралы" Қазақстан Республикасы Мәдениет және спорт министрінің 2019 жылғы 3 мамырдағы № 125 бұйрығы. Нормативтік құқықтық актілері мемлекеттік тіркеу тізілімінде № 18639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 мемлекеттік қызметін көрсетудің қағидаларын бекіту туралы" Қазақстан Республикасы Мәдениет және спорт министрінің 2015 жылғы 22 қаңтардағы № 19 бұйрығы. Нормативтік құқықтық актілері мемлекеттік тіркеу тізілімінде № 10320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беруге өтінімдерді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 қағидаларын бекіту туралы" Қазақстан Республикасы Мәдениет және ақпарат министрлігі 2007 жылғы 28 наурыздағы № 93 бұйрығы. Нормативтік құқықтық актілерді мемлекеттік тіркеу тізілімінде № 4632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 мемлекеттік қызметін көрсету қағидаларын бекіту туралы Қазақстан Республикасы Мәдениет және спорт министрінің 2020 жылғы 26 мамырдағы № 149 бұйрығы. Нормативтік құқықтық актілері мемлекеттік тіркеу тізілімінде № 20738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Төтенше жағдайлар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Төтенше жағдайлар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беру" мемлекеттік қызметті көрсету қағидаларын бекіту туралы" Қазақстан Республикасы Индустрия және инфрақұрылымдық даму министрінің 2020 жылғы 16 сәуірдегі № 208 бұйрығы. Нормативтік құқықтық актілерді мемлекеттік тіркеу тізілімінде № 20435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қауіпсіздікке сараптама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мемлекеттік қызметін көрсету қағидаларын бекіту туралы"Қазақстан Республикасы Индустрия және инфрақұрылымдық даму министрінің міндетін атқарушының 2020 жылғы 6 сәуірдегі № 187 бұйрығы. Нормативтік құқықтық актілерді мемлекеттік тіркеу тізілімінде № 20338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қауіпсіздікке сараптама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бұйрығы. Нормативтік құқықтық актілерді мемлекеттік тіркеу тізілімінде № 20340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 қағидаларын бекіту туралы" Қазақстан Республикасы Төтенше жағдайлар министрінің 2021 жылғы 20 қыркүйектегі № 463 бұйрығы. Нормативтік құқықтық актілерді мемлекеттік тіркеу тізілімінде № 24449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 Қазақстан Республикасы Әділет министрлігінде 2015 жылы 17 ақпанда № 10273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Приказ Министра индустрии и инфраструктурного развития Республики Казахстан от 27 апреля 2020 года № 234. Зарегистрирован в Министерстве юстиции Республики Казахстан 4 мая 2020 года № 20561.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бұйрығы. Нормативтік құқықтық актілерді мемлекеттік тіркеу тізілімінде № 24508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аттестаттау қағидаларын бекіту туралы"Қазақстан Республикасы Ішкі істер министрінің 2018 жылғы 13 шілдедегі № 514 бұйрығы. Нормативтік құқықтық актілерді мемлекеттік тіркеу тізілімінде № 17281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сараптама ұйымдарын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сараптама ұйымдарын аккредиттеу қағидаларын бекіту туралы"Қазақстан Республикасы Ішкі істер министрінің 2015 жылғы 13 ақпандағы № 112 бұйрығы. Нормативтік құқықтық актілерді мемлекеттік тіркеу тізілімінде № 10488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Дене шынықтыру және спорт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Дене шынықтыру және спорт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спорт федерацияларын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федерацияларын аккредиттеу қағидаларын бекіту туралы" Қазақстан Республикасы Мәдениет және спорт министрінің 2014 жылғы 27 қарашадағы № 121 бұйрығы. Нормативтік құқықтық актілері мемлекеттік тіркеу тізілімінде № 10095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федерацияларын аккредиттеу қағидаларын бекіту туралы" Қазақстан Республикасы Мәдениет және спорт министрінің 2014 жылғы 27 қарашадағы № 121 бұйрығы. Нормативтік құқықтық актілері мемлекеттік тіркеу тізілімінде № 10095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бұйрығы. Нормативтік құқықтық актілері мемлекеттік тіркеу тізілімінде № 20784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 Нормативтік құқықтық актілері мемлекеттік тіркеу тізілімінде № 9675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жаттықтырушысы"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нұсқаушы-спортшы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ұлттық спорт төрешісі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төрешісі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 Нормативтік құқықтық актілері мемлекеттік тіркеу тізілімінде № 9675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нұсқаушы-спортшы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спорт төрешісі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 Нормативтік құқықтық актілері мемлекеттік тіркеу тізілімінде № 9675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жаттықтырушы-оқытушы,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әдіскер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нұсқаушы-спортшы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төрешісі</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"мамандандырылған" мәртебе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м.а. 2015 жылғы 9 маусымдағы № 209 бұйрығы. Нормативтік құқықтық актілері мемлекеттік тіркеу тізілімінде № 11642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мектептерінің бөлімшелеріне "мамандандырылған" деген мәртебе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28 шілдеде № 292 бұйрығы. Нормативтік құқықтық актілері мемлекеттік тіркеу тізілімінде № 9672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бұйрығы. Нормативтік құқықтық актілері мемлекеттік тіркеу тізілімінде № 20438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м.а. 2014 жылғы 28 қазандағы № 55 бұйрығы. Нормативтік құқықтық актілері мемлекеттік тіркеу тізілімінде № 9912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кадрларды даярлауға, қайта даярлауға және біліктілігін арттыруға құжаттарды қабылдау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бұйрығы. Нормативтік құқықтық актілері мемлекеттік тіркеу тізілімінде № 15344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Сәулет-қала құрылысы қызметі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Сәулет-қала құрылысы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 (тарих және мәдениет ескерткiштерiндегі ғылыми-реставрациялау жұмыстарын қоспағанда, тарихи құрылыс аудандарында қала құрылысын қалпына келтiру үшiн жобалау құқығымен) және жоспарлау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үшін сәулеттiк жобалау (тарих және мәдениет ескерткiштерiндегі ғылыми-реставрациялау жұмыстарын қоспағанда, сәулеттiк-реставрациялау жұмыстары үшiн жобалау құқығымен), оның iшiнде объектiлердiң бас жоспарларын, аумақтың инженерлiк дайындығын, жер бедерiн көркейтуді және ұйымдастыруды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жобалау (ғимараттар мен құрылыстарды күрделi жөндеу және (немесе) реконструкциялау үшiн жобалау, сондай-ақ төменде аталған жұмыстардың әрқайсысы үшiн конструкцияларды нығайту құқығымен) және конструкциялау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 жүйелер мен желiлердi</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мақсаттағы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 байланыс және коммуникация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жобалау (көлiк құрылысы жобаларының технологиялық бөлiгiн әзiрлеу)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өнеркәсiбi кәсiпорындарын қоспағанда, ауыл шаруашылығы объектiлерiнiң құрылысын технологиялық жобалау (жобалардың технологиялық бөлiгiн әзiрлеу)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және санат бере отырып, лицензияны қайта ресімдеу кезінде лицензия беру және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(ол болған кезде) өзгерген кезде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Инженерлік-геодезиялық жұмыстар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және инженерлік-гидрогеологиялық жұмыстар, оның ішінде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(ол болған кезде) өзгерген кезде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қабатындағы арнаулы жұмыстар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күрделі жөндеу мен реконструкциялауды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желілік құрылыстарды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автомобиль және теміржол құрылыстарын</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мақсаттағы есепке алу және бақылау аспаптарына байланысты технологиялық жабдықты монтаждау, iске қосу-оңдау жұмыстары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бөліп шығару және бөлу нысанында қайта ұйымдастыру кезінде және санат бере отырып, лицензияны қайта ресімдеу кезінде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(ол болған кезде) өзгерген кезде лицензияны қайта ресімдеу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 Индустрия және инфрақұрылымдық даму министрінің 2021 жылғы 29 сәуірдегі № 202 бұйрығы. Нормативтік құқықтық актілері мемлекеттік тіркеу тізілімінде № 22672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кейіннен кәдеге жарату (құрылыстарды бұзу) жөніндегі жұмыстар кешенін жүргізуге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Сәулет-қала құрылысы қызметі саласындағы мемлекеттік көрсетілетін өзге де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нақтылау туралы анықтама беру (тарихсыз /тарихымен)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 мемлекеттік қызметті көрсету жөніндегі қағидаларды бекіту туралы" Қазақстан Республикасы Индустрия және инфрақұрылымдық даму министрінің м.а. 2020 жылғы 30 наурыздағы № 168 бұйрығы. Нормативтік құқықтық актілері мемлекеттік тіркеу тізілімінде № 20291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объектісіне мекенжай беру/жою туралы анықтама беру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жобаларын әзірлеу кезінде бастапқы материалдарды ұсыну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әзірлеуге арналған бастапқы материалдарды ұсынуға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 Нормативтік құқықтық актілері мемлекеттік тіркеу тізілімінде № 12684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жобасын ұсыну инженерлік және коммуналдық қамтамасыз ету көздеріне қосуға арналған тапсырмалар мен техникалық шарттар</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конструкцияларын, инженерлік жүйелер мен жабдықтарды өзгертуге байланысты қолданыстағы ғимараттар мен құрылыстардың үй-жайларын (жекелеген бөліктерін) реконструкциялау (қайта жоспарлау, қайта жабдықтау)" үшін бастапқы материалдарды ұсынуға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өзгерген кезде, қағаз аттестатты электрондық аттестатқа ауыстырған кезде қолданылу мерзімі көрсетілмей аттестатты қайта ресімдеу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бұйрығы. тіркелді. Нормативтік құқықтық актілерді мемлекеттік тіркеу тізілімінде № 10058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жобалау алдындағы және жобалау-сметалық құжаттамаларға сараптама</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сенімділігін және орнықтылығын техникалық тексеру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ұйымдарын аккредиттеу қағидаларын бекіту туралы" Қазақстан Республикасы Ұлттық экономика министрінің 2015 жылғы 27 ақпандағы № 151 бұйрығы. Нормативтік құқықтық актілері мемлекеттік тіркеу тізілімінде № 10640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 Нормативтік құқықтық актілері мемлекеттік тіркеу тізілімінде № 12684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бұйрығы. Нормативтік құқықтық актілерді мемлекеттік тіркеу тізілімінде № 12752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Қазақстан Республикасы Ұлттық экономика министрінің 2015 жылғы 23 қарашадағы № 709 бұйрығы. Нормативтік құқықтық актілерді мемлекеттік тіркеу тізілімінде № 12535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 жөніндегі қағидаларын бекіту туралы" Қазақстан Республикасы Ұлттық экономика министрінің 2015 жылғы 26 қарашадағы № 733 бұйрығы. Нормативтік құқықтық актілерді мемлекеттік тіркеу тізілімінде № 12702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 қағидаларын бекіту туралы" Қазақстан Республикасы Ұлттық экономика министрінің 2016 жылғы 29 шілдедегі № 352 бұйрығына өзгерістер енгізу туралы" Қазақстан Республикасы Индустрия және инфрақұрылымдық даму министрінің м.а. 2020 жылғы 2 сәуірдегі № 178 бұйрығы. Нормативтік құқықтық актілері мемлекеттік тіркеу тізілімінде № 20358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есептік жазбасы туралы үзінді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бұйрығына өзгерістер енгізу туралы Қазақстан Республикасы Индустрия және инфрақұрылымдық даму министрінің м.а. 2020 жылғы 4 мамырдағы № 264 бұйрығы. Нормативтік құқықтық актілері мемлекеттік тіркеу тізілімінде № 20583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субьектілеріне екінші деңгейдегі банктер беретін кредиттер бойынша сыйақы мөлшерлемелерін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бұйрығы. Нормативтік құқықтық актілерді мемлекеттік тіркеу тізілімінде № 14765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Тұрғын үй-коммуналдық шаруашылық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Тұрғын үй-коммуналдық шаруашылық саласындағы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мемлекеттік қызмет көрсету жөніндегі қағидаларды бекіту туралы" Қазақстан Республикасы Индустрия және инфрақұрылымдық даму министрінің міндетін атқарушының 2020 жылғы 16 қазандағы № 539 бұйрығы. Қазақстан Республикасының Әділет министрлігінде 2020 жылғы 23 қазанда № 21500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 жөніндегі қағидаларды бекіту туралы Қазақстан Республикасы Индустрия және инфрақұрылымдық даму министрінің м.а. 2021 жылғы 13 тамыздағы № 441 бұйрығы. Нормативтік құқықтық актілері мемлекеттік тіркеу тізілімінде № 24039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бұйрығы. Нормативтік құқықтық актілерді мемлекеттік тіркеу тізілімінде № 11015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 Қазақстан Республикасы Ұлттық экономика министрінің 2015 жылғы 9 сәуірдегі № 319 бұйрығы. Нормативтік құқықтық актілері мемлекеттік тіркеу тізілімінде № 11015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баспанасын жалға алу шартын жасасу және ұзарту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Сыртқы саясат және сыртқы істер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Сыртқы саясат және сыртқы істер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қағидаларын бекіту туралы" Қазақстан Республикасы Сыртқы істер министрінің м.а. 2017 жылғы 6 желтоқсандағы № 11-1-2/576 бұйрығы. Қазақстан Республикасының Әділет министрлігінде 2017 жылғы 25 желтоқсанда № 16116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Мемлекеттік Туын көтеріп жүзу құқығына уақытша куәлік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Табиғи монополияларды реттеу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Табиғи монополияларды реттеу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p>
            <w:pPr>
              <w:spacing w:after="20"/>
              <w:ind w:left="20"/>
              <w:jc w:val="both"/>
            </w:pPr>
            <w:r>
              <w:rPr>
                <w:rFonts w:ascii="Times New Roman"/>
                <w:b w:val="false"/>
                <w:i w:val="false"/>
                <w:color w:val="000000"/>
                <w:sz w:val="20"/>
              </w:rPr>
              <w:t>
02901003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жөніндегі қызметке лицензия беру "мемлекеттік қызмет көрсету қағидаларын бекіту туралы" Қазақстан Республикасы Ұлттық экономика министрінің 2020 жылғы 5 маусымдағы № 47 бұйрығы. Нормативтік құқықтық актілері мемлекеттік тіркеу тізілімінде № 20843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Лицензиняы қайта рәсімдеу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субъектісініңмүлкіне қатысты өзге мәмілелер жасасуға келісім беру, аэронавигация және әуежайлар және байланыс саласында көрсетілетін қызметтерді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қайта ұйымдастыруға және таратуға келісім беру, аэронавигация және әуежайлар және байланыс саласында көрсетілетін қызметтерді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 қосылу, қайта құру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бөлектеу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табиғи монополиялар субъектілеріненгізу және одан шығару, аэронавигация және әуежайлар және байланыс саласында көрсетілетін қызметтерді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және әуежайлар мен байланыс саласындағы көрсетілетін қызметтерді қоспағанда, табиғи монополиялар субъектілерін Мемлекеттік тіркелімге енгізу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және әуежайлар мен байланыс саласындағы көрсетілетін қызметтерді қоспағанда, табиғи монополиялар субъектілерін мемлекеттік тіркелімнен шығару</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реттеліп көрсетілетін қызметін ұсыну үшін пайдаланылатын мүлікпен мәмілелер жасауға келісім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 Нормативтік құқықтық актілері мемлекеттік тіркеу тізілімінде № 19242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Мемлекеттік қызмет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Мемлекеттік қызмет саласындағы басқа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бос мемлекеттік әкімшілік лауазымға орналасуға үміткерлерді және құқық қорғау қызметіне кіретін азаматтарды тестілеу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 Нормативтік құқықтық актілері мемлекеттік тіркеу тізілімінде № 14939 болып тіркелді.</w:t>
            </w:r>
          </w:p>
          <w:p>
            <w:pPr>
              <w:spacing w:after="20"/>
              <w:ind w:left="20"/>
              <w:jc w:val="both"/>
            </w:pPr>
            <w:r>
              <w:rPr>
                <w:rFonts w:ascii="Times New Roman"/>
                <w:b w:val="false"/>
                <w:i w:val="false"/>
                <w:color w:val="000000"/>
                <w:sz w:val="20"/>
              </w:rPr>
              <w:t>
"Құқық қорғау қызметіне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бұйрығы. Нормативтік құқықтық актілері мемлекеттік тіркеу тізілімінде № 14317 болып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Басқа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Ғарыш кеңістігін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Республикасының Цифрлық даму, инновациялар және аэроғарыш өнеркәсібі министрінің 2020 жылғы 14 сәуірдегі № 140/НҚ бұйрығы. Нормативтік құқықтық актілері мемлекеттік тіркеу тізілімінде № 20424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бұйрығы. Нормативтік құқықтық актілері мемлекеттік тіркеу тізілімінде № 11382 тіркелді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Апостиль қою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м.а. 2020 жылғы 27 мамырдағы № 58 бұйрығы. Нормативтік құқықтық актілері мемлекеттік тіркеу тізілімінде № 20740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ұйымдарынан шығатын ресми құжаттарды апостильдеу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 Нормативтік құқықтық актілерді мемлекеттік тіркеу тізілімінде № 20668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ұйымдарынан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бұйрығы. Нормативтік құқықтық актілерді мемлекеттік тіркеу тізілімінде № 20668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бұйрығы. Нормативтік құқықтық актілері мемлекеттік тіркеу тізілімінде № 20989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 Нормативтік құқықтық актілері мемлекеттік тіркеу тізілімінде № 20393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туралы"Қазақстан Республикасы Ішкі істер министрінің 2020 жылғы 27 наурыздағы № 256 бұйрығы. Нормативтік құқықтық актілерді мемлекеттік тіркеу тізілімінде № 20270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 Статистикалық ақпаратты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көзделмеген статистикалық ақпаратты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кестесінде көзделмеген статистикалық ақпаратты беру" мемлекеттік қызметін көрсету қағидаларын бекіту туралы Қазақстан Республикасы Ұлттық экономика министрінің 2020 жылғы 6 сәуірдегі № 24 бұйрығы. Нормативтік құқықтық актілерді мемлекеттік тіркеу тізілімінде № 20335 болып тіркелген.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Мемлекеттік кәсіпорындар және мемлекеттік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бұйрығы. Нормативтік құқықтық актілері мемлекеттік тіркеу тізілімінде № 20342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есепке алу саласында мемлекеттік қызметтерді көрсету қағидаларын бекіту туралы"Қазақстан Республикасы Премьер-Министрінің Бірінші орынбасары - Қазақстан Республикасы Қаржы министрінің 2020 жылғы 7 сәуірдегі № 362 бұйрығы. Нормативтік құқықтық актілерді мемлекеттік тіркеу тізілімінде № 20342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арнайы мемлекеттік мұрағаты мен оның аумақтық бөлімшелерінің шегінде мұрағаттық анықтамаларды және/немесе мұрағаттық құжаттардың көшірмелерін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бұйрығы. Нормативтік құқықтық актілері мемлекеттік тіркеу тізілімінде № 20270 болып тіркелді</w:t>
            </w:r>
          </w:p>
        </w:tc>
      </w:tr>
    </w:tbl>
    <w:p>
      <w:pPr>
        <w:spacing w:after="0"/>
        <w:ind w:left="0"/>
        <w:jc w:val="both"/>
      </w:pPr>
      <w:r>
        <w:rPr>
          <w:rFonts w:ascii="Times New Roman"/>
          <w:b w:val="false"/>
          <w:i w:val="false"/>
          <w:color w:val="000000"/>
          <w:sz w:val="28"/>
        </w:rPr>
        <w:t>
      * ақпараттандыру объектілері – "электрондық үкіметтің" шлюзінде, "электрондық үкіметтің" сыртқы шлюзінде орналастырылған сервистер-мен интеграцияланған ақпараттандыру объектілер.</w:t>
      </w:r>
    </w:p>
    <w:bookmarkStart w:name="z13"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Мемлекеттік көрсетілетін қызмет коды үш секциядан тұрады: 000 00 000.</w:t>
      </w:r>
    </w:p>
    <w:p>
      <w:pPr>
        <w:spacing w:after="0"/>
        <w:ind w:left="0"/>
        <w:jc w:val="both"/>
      </w:pPr>
      <w:r>
        <w:rPr>
          <w:rFonts w:ascii="Times New Roman"/>
          <w:b w:val="false"/>
          <w:i w:val="false"/>
          <w:color w:val="000000"/>
          <w:sz w:val="28"/>
        </w:rPr>
        <w:t>
      Бірінші позициядағы үш сан мемлекеттік қызмет көрсету саласын білдіреді.</w:t>
      </w:r>
    </w:p>
    <w:p>
      <w:pPr>
        <w:spacing w:after="0"/>
        <w:ind w:left="0"/>
        <w:jc w:val="both"/>
      </w:pPr>
      <w:r>
        <w:rPr>
          <w:rFonts w:ascii="Times New Roman"/>
          <w:b w:val="false"/>
          <w:i w:val="false"/>
          <w:color w:val="000000"/>
          <w:sz w:val="28"/>
        </w:rPr>
        <w:t>
      Екінші позициядағы екі сан мемлекеттік қызмет көрсетудің кіші саласын (өмірлік жағдайды) білдіреді.</w:t>
      </w:r>
    </w:p>
    <w:p>
      <w:pPr>
        <w:spacing w:after="0"/>
        <w:ind w:left="0"/>
        <w:jc w:val="both"/>
      </w:pPr>
      <w:r>
        <w:rPr>
          <w:rFonts w:ascii="Times New Roman"/>
          <w:b w:val="false"/>
          <w:i w:val="false"/>
          <w:color w:val="000000"/>
          <w:sz w:val="28"/>
        </w:rPr>
        <w:t>
      Үшінші позициядағы үш сан мемлекеттік көрсетілетін қызметтің кіші саласы ішіндегі реттік нөмірін білдіреді.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ИИДМ – Қазақстан Республикасының Индустрия және 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ЖССҚҚД – Қазақстан Республикасының Жоғарғы Соты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Мемлекеттік корпорация – "Азаматтарға арналған үкімет" мемлекеттік корпорация" коммерциялық емес акционерлік қоғамы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ҚНРДА – Қазақстан Республикасының Қаржы нарығын реттеу мен дамыту агенттігі</w:t>
      </w:r>
    </w:p>
    <w:p>
      <w:pPr>
        <w:spacing w:after="0"/>
        <w:ind w:left="0"/>
        <w:jc w:val="both"/>
      </w:pPr>
      <w:r>
        <w:rPr>
          <w:rFonts w:ascii="Times New Roman"/>
          <w:b w:val="false"/>
          <w:i w:val="false"/>
          <w:color w:val="000000"/>
          <w:sz w:val="28"/>
        </w:rPr>
        <w:t>
      "МРҚ" РМК – Қазақстан Республикасының Цифрлық даму, инновациялар және аэроғарыш өнеркәсібі министрлігі "Мемлекеттік радиожиілік қызметі"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ӨБИ – ЦДИАӨМ Телекоммуникациялар комитетінің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"Даму" КДҚ" АҚ – "Даму" кәсіпкерлікті дамыту қоры" АҚ</w:t>
      </w:r>
    </w:p>
    <w:p>
      <w:pPr>
        <w:spacing w:after="0"/>
        <w:ind w:left="0"/>
        <w:jc w:val="both"/>
      </w:pPr>
      <w:r>
        <w:rPr>
          <w:rFonts w:ascii="Times New Roman"/>
          <w:b w:val="false"/>
          <w:i w:val="false"/>
          <w:color w:val="000000"/>
          <w:sz w:val="28"/>
        </w:rPr>
        <w:t>
      ДББҰ – дербес білім беру ұйымы</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ОМ – Қазақстан Республикасының Оқу-ағарту министрлігі ҒЖБМ – Қазақстан Республикасының Ғылым және жоғары білім министрілігі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